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18C" w:rsidRPr="000D21F6" w:rsidRDefault="003B618C" w:rsidP="003B618C">
      <w:pPr>
        <w:ind w:firstLine="709"/>
        <w:jc w:val="center"/>
        <w:rPr>
          <w:sz w:val="28"/>
          <w:szCs w:val="28"/>
        </w:rPr>
      </w:pPr>
      <w:r w:rsidRPr="000D21F6">
        <w:rPr>
          <w:noProof/>
          <w:sz w:val="28"/>
          <w:szCs w:val="28"/>
        </w:rPr>
        <w:drawing>
          <wp:inline distT="0" distB="0" distL="0" distR="0">
            <wp:extent cx="58102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4946" w:type="pct"/>
        <w:tblLook w:val="01E0"/>
      </w:tblPr>
      <w:tblGrid>
        <w:gridCol w:w="158"/>
        <w:gridCol w:w="511"/>
        <w:gridCol w:w="173"/>
        <w:gridCol w:w="1431"/>
        <w:gridCol w:w="1382"/>
        <w:gridCol w:w="3362"/>
        <w:gridCol w:w="485"/>
        <w:gridCol w:w="1685"/>
      </w:tblGrid>
      <w:tr w:rsidR="003B618C" w:rsidRPr="000D21F6" w:rsidTr="00AD501B">
        <w:trPr>
          <w:trHeight w:hRule="exact" w:val="2062"/>
        </w:trPr>
        <w:tc>
          <w:tcPr>
            <w:tcW w:w="5000" w:type="pct"/>
            <w:gridSpan w:val="8"/>
          </w:tcPr>
          <w:p w:rsidR="003B618C" w:rsidRPr="000D21F6" w:rsidRDefault="003B618C" w:rsidP="00AD501B">
            <w:pPr>
              <w:pStyle w:val="a3"/>
              <w:ind w:firstLine="709"/>
              <w:jc w:val="center"/>
              <w:rPr>
                <w:rStyle w:val="aff0"/>
                <w:rFonts w:ascii="Times New Roman" w:hAnsi="Times New Roman"/>
                <w:sz w:val="28"/>
                <w:szCs w:val="28"/>
              </w:rPr>
            </w:pPr>
            <w:r w:rsidRPr="000D21F6">
              <w:rPr>
                <w:rFonts w:ascii="Times New Roman" w:hAnsi="Times New Roman"/>
                <w:b/>
                <w:sz w:val="28"/>
                <w:szCs w:val="28"/>
              </w:rPr>
              <w:t>СОВЕТ ДЕПУТАТОВ</w:t>
            </w:r>
          </w:p>
          <w:p w:rsidR="003B618C" w:rsidRPr="000D21F6" w:rsidRDefault="003B618C" w:rsidP="00AD501B">
            <w:pPr>
              <w:pStyle w:val="a3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21F6">
              <w:rPr>
                <w:rFonts w:ascii="Times New Roman" w:hAnsi="Times New Roman"/>
                <w:b/>
                <w:sz w:val="28"/>
                <w:szCs w:val="28"/>
              </w:rPr>
              <w:t>СЕЛЬСКОГО ПОСЕЛЕНИЯ СЕРГИНО</w:t>
            </w:r>
          </w:p>
          <w:p w:rsidR="003B618C" w:rsidRPr="000D21F6" w:rsidRDefault="003B618C" w:rsidP="00AD501B">
            <w:pPr>
              <w:pStyle w:val="a3"/>
              <w:ind w:firstLine="709"/>
              <w:jc w:val="center"/>
              <w:rPr>
                <w:rFonts w:ascii="Times New Roman" w:hAnsi="Times New Roman"/>
                <w:b/>
                <w:bCs/>
                <w:smallCaps/>
                <w:spacing w:val="5"/>
                <w:sz w:val="28"/>
                <w:szCs w:val="28"/>
              </w:rPr>
            </w:pPr>
            <w:r w:rsidRPr="000D21F6">
              <w:rPr>
                <w:rFonts w:ascii="Times New Roman" w:hAnsi="Times New Roman"/>
                <w:b/>
                <w:sz w:val="28"/>
                <w:szCs w:val="28"/>
              </w:rPr>
              <w:t>Октябрьского муниципального района</w:t>
            </w:r>
          </w:p>
          <w:p w:rsidR="003B618C" w:rsidRPr="000D21F6" w:rsidRDefault="003B618C" w:rsidP="00AD501B">
            <w:pPr>
              <w:pStyle w:val="a3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21F6">
              <w:rPr>
                <w:rFonts w:ascii="Times New Roman" w:hAnsi="Times New Roman"/>
                <w:b/>
                <w:sz w:val="28"/>
                <w:szCs w:val="28"/>
              </w:rPr>
              <w:t>Ханты-Мансийского автономного округа - Югры</w:t>
            </w:r>
          </w:p>
          <w:p w:rsidR="003B618C" w:rsidRPr="000D21F6" w:rsidRDefault="003B618C" w:rsidP="00AD501B">
            <w:pPr>
              <w:pStyle w:val="a3"/>
              <w:ind w:firstLine="709"/>
              <w:jc w:val="center"/>
              <w:rPr>
                <w:rFonts w:ascii="Times New Roman" w:hAnsi="Times New Roman"/>
                <w:b/>
                <w:bCs/>
                <w:smallCaps/>
                <w:color w:val="C0504D"/>
                <w:spacing w:val="5"/>
                <w:sz w:val="28"/>
                <w:szCs w:val="28"/>
                <w:u w:val="single"/>
              </w:rPr>
            </w:pPr>
          </w:p>
          <w:p w:rsidR="003B618C" w:rsidRPr="000D21F6" w:rsidRDefault="003B618C" w:rsidP="00AD501B">
            <w:pPr>
              <w:pStyle w:val="a3"/>
              <w:ind w:firstLine="709"/>
              <w:jc w:val="center"/>
              <w:rPr>
                <w:rFonts w:ascii="Times New Roman" w:hAnsi="Times New Roman"/>
                <w:spacing w:val="40"/>
                <w:sz w:val="28"/>
                <w:szCs w:val="28"/>
              </w:rPr>
            </w:pPr>
            <w:r w:rsidRPr="000D21F6">
              <w:rPr>
                <w:rFonts w:ascii="Times New Roman" w:hAnsi="Times New Roman"/>
                <w:b/>
                <w:spacing w:val="40"/>
                <w:sz w:val="28"/>
                <w:szCs w:val="28"/>
              </w:rPr>
              <w:t>РЕШЕНИЕ</w:t>
            </w:r>
          </w:p>
        </w:tc>
      </w:tr>
      <w:tr w:rsidR="003B618C" w:rsidRPr="000D21F6" w:rsidTr="00AD501B">
        <w:trPr>
          <w:trHeight w:hRule="exact" w:val="560"/>
        </w:trPr>
        <w:tc>
          <w:tcPr>
            <w:tcW w:w="86" w:type="pct"/>
            <w:tcMar>
              <w:left w:w="0" w:type="dxa"/>
              <w:right w:w="0" w:type="dxa"/>
            </w:tcMar>
            <w:vAlign w:val="bottom"/>
          </w:tcPr>
          <w:p w:rsidR="003B618C" w:rsidRPr="000D21F6" w:rsidRDefault="003B618C" w:rsidP="00AD501B">
            <w:pPr>
              <w:pStyle w:val="a3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21F6">
              <w:rPr>
                <w:rFonts w:ascii="Times New Roman" w:hAnsi="Times New Roman"/>
                <w:sz w:val="28"/>
                <w:szCs w:val="28"/>
              </w:rPr>
              <w:t>«</w:t>
            </w:r>
          </w:p>
        </w:tc>
        <w:tc>
          <w:tcPr>
            <w:tcW w:w="278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3B618C" w:rsidRPr="000D21F6" w:rsidRDefault="00543FA5" w:rsidP="00AD501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4" w:type="pct"/>
            <w:tcMar>
              <w:left w:w="0" w:type="dxa"/>
              <w:right w:w="0" w:type="dxa"/>
            </w:tcMar>
            <w:vAlign w:val="bottom"/>
          </w:tcPr>
          <w:p w:rsidR="003B618C" w:rsidRPr="000D21F6" w:rsidRDefault="003B618C" w:rsidP="00AD501B">
            <w:pPr>
              <w:pStyle w:val="a3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21F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779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3B618C" w:rsidRPr="000D21F6" w:rsidRDefault="00543FA5" w:rsidP="00AD501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сентября</w:t>
            </w:r>
          </w:p>
        </w:tc>
        <w:tc>
          <w:tcPr>
            <w:tcW w:w="752" w:type="pct"/>
            <w:tcMar>
              <w:left w:w="0" w:type="dxa"/>
              <w:right w:w="0" w:type="dxa"/>
            </w:tcMar>
            <w:vAlign w:val="bottom"/>
          </w:tcPr>
          <w:p w:rsidR="003B618C" w:rsidRPr="000D21F6" w:rsidRDefault="003B618C" w:rsidP="00AD501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D21F6">
              <w:rPr>
                <w:rFonts w:ascii="Times New Roman" w:hAnsi="Times New Roman"/>
                <w:sz w:val="28"/>
                <w:szCs w:val="28"/>
              </w:rPr>
              <w:t>2026 г.</w:t>
            </w:r>
          </w:p>
        </w:tc>
        <w:tc>
          <w:tcPr>
            <w:tcW w:w="1830" w:type="pct"/>
            <w:vAlign w:val="bottom"/>
          </w:tcPr>
          <w:p w:rsidR="003B618C" w:rsidRPr="000D21F6" w:rsidRDefault="003B618C" w:rsidP="00AD501B">
            <w:pPr>
              <w:pStyle w:val="a3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4" w:type="pct"/>
            <w:vAlign w:val="bottom"/>
          </w:tcPr>
          <w:p w:rsidR="003B618C" w:rsidRPr="000D21F6" w:rsidRDefault="003B618C" w:rsidP="00AD501B">
            <w:pPr>
              <w:pStyle w:val="a3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21F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918" w:type="pct"/>
            <w:tcBorders>
              <w:bottom w:val="single" w:sz="4" w:space="0" w:color="auto"/>
            </w:tcBorders>
            <w:vAlign w:val="bottom"/>
          </w:tcPr>
          <w:p w:rsidR="003B618C" w:rsidRPr="000D21F6" w:rsidRDefault="00543FA5" w:rsidP="00AD501B">
            <w:pPr>
              <w:pStyle w:val="a3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</w:tr>
      <w:tr w:rsidR="003B618C" w:rsidRPr="000D21F6" w:rsidTr="00AD501B">
        <w:trPr>
          <w:trHeight w:hRule="exact" w:val="699"/>
        </w:trPr>
        <w:tc>
          <w:tcPr>
            <w:tcW w:w="5000" w:type="pct"/>
            <w:gridSpan w:val="8"/>
          </w:tcPr>
          <w:p w:rsidR="003B618C" w:rsidRPr="000D21F6" w:rsidRDefault="003B618C" w:rsidP="00AD501B">
            <w:pPr>
              <w:pStyle w:val="a3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B618C" w:rsidRPr="000D21F6" w:rsidRDefault="003B618C" w:rsidP="00AD501B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21F6">
              <w:rPr>
                <w:rFonts w:ascii="Times New Roman" w:hAnsi="Times New Roman"/>
                <w:sz w:val="28"/>
                <w:szCs w:val="28"/>
              </w:rPr>
              <w:t>п. Сергино</w:t>
            </w:r>
          </w:p>
          <w:p w:rsidR="003B618C" w:rsidRPr="000D21F6" w:rsidRDefault="003B618C" w:rsidP="00AD501B">
            <w:pPr>
              <w:pStyle w:val="a3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5131B" w:rsidRDefault="0095131B">
      <w:pPr>
        <w:pStyle w:val="ConsPlusTitle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:rsidR="00200E7B" w:rsidRPr="00FF200A" w:rsidRDefault="00200E7B" w:rsidP="00200E7B">
      <w:pPr>
        <w:shd w:val="clear" w:color="auto" w:fill="FFFFFF"/>
        <w:ind w:right="3971"/>
        <w:jc w:val="both"/>
        <w:rPr>
          <w:bCs/>
          <w:color w:val="000000"/>
          <w:sz w:val="28"/>
          <w:szCs w:val="28"/>
        </w:rPr>
      </w:pPr>
      <w:r w:rsidRPr="00FF200A">
        <w:rPr>
          <w:bCs/>
          <w:color w:val="000000"/>
          <w:sz w:val="28"/>
          <w:szCs w:val="28"/>
        </w:rPr>
        <w:t xml:space="preserve">О </w:t>
      </w:r>
      <w:r>
        <w:rPr>
          <w:bCs/>
          <w:color w:val="000000"/>
          <w:sz w:val="28"/>
          <w:szCs w:val="28"/>
        </w:rPr>
        <w:t xml:space="preserve">признании </w:t>
      </w:r>
      <w:proofErr w:type="gramStart"/>
      <w:r>
        <w:rPr>
          <w:bCs/>
          <w:color w:val="000000"/>
          <w:sz w:val="28"/>
          <w:szCs w:val="28"/>
        </w:rPr>
        <w:t>утратившим</w:t>
      </w:r>
      <w:proofErr w:type="gramEnd"/>
      <w:r w:rsidRPr="00FF200A">
        <w:rPr>
          <w:bCs/>
          <w:color w:val="000000"/>
          <w:sz w:val="28"/>
          <w:szCs w:val="28"/>
        </w:rPr>
        <w:t xml:space="preserve"> силу нормативн</w:t>
      </w:r>
      <w:r>
        <w:rPr>
          <w:bCs/>
          <w:color w:val="000000"/>
          <w:sz w:val="28"/>
          <w:szCs w:val="28"/>
        </w:rPr>
        <w:t>о</w:t>
      </w:r>
      <w:r w:rsidRPr="00FF200A">
        <w:rPr>
          <w:bCs/>
          <w:color w:val="000000"/>
          <w:sz w:val="28"/>
          <w:szCs w:val="28"/>
        </w:rPr>
        <w:t xml:space="preserve"> правов</w:t>
      </w:r>
      <w:r>
        <w:rPr>
          <w:bCs/>
          <w:color w:val="000000"/>
          <w:sz w:val="28"/>
          <w:szCs w:val="28"/>
        </w:rPr>
        <w:t>ого</w:t>
      </w:r>
      <w:r w:rsidRPr="00FF200A">
        <w:rPr>
          <w:bCs/>
          <w:color w:val="000000"/>
          <w:sz w:val="28"/>
          <w:szCs w:val="28"/>
        </w:rPr>
        <w:t xml:space="preserve"> акт</w:t>
      </w:r>
      <w:r>
        <w:rPr>
          <w:bCs/>
          <w:color w:val="000000"/>
          <w:sz w:val="28"/>
          <w:szCs w:val="28"/>
        </w:rPr>
        <w:t xml:space="preserve">а </w:t>
      </w:r>
    </w:p>
    <w:p w:rsidR="00200E7B" w:rsidRPr="00FF200A" w:rsidRDefault="00200E7B" w:rsidP="00200E7B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color w:val="000000" w:themeColor="text1"/>
          <w:sz w:val="28"/>
          <w:szCs w:val="28"/>
        </w:rPr>
      </w:pPr>
    </w:p>
    <w:p w:rsidR="00200E7B" w:rsidRDefault="00200E7B" w:rsidP="00200E7B">
      <w:pPr>
        <w:tabs>
          <w:tab w:val="left" w:pos="380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FF200A">
        <w:rPr>
          <w:bCs/>
          <w:sz w:val="28"/>
          <w:szCs w:val="28"/>
        </w:rPr>
        <w:t xml:space="preserve">           В целях приведения нормативных правовых актов администрации сельского поселения Сергино в соответствие с действующим законодательством Российской Федерации</w:t>
      </w:r>
      <w:r w:rsidRPr="00FF200A">
        <w:rPr>
          <w:rFonts w:eastAsia="Calibri"/>
          <w:sz w:val="28"/>
          <w:szCs w:val="28"/>
        </w:rPr>
        <w:t>, с учетом поступивш</w:t>
      </w:r>
      <w:r>
        <w:rPr>
          <w:rFonts w:eastAsia="Calibri"/>
          <w:sz w:val="28"/>
          <w:szCs w:val="28"/>
        </w:rPr>
        <w:t>его</w:t>
      </w:r>
      <w:r w:rsidRPr="00FF200A">
        <w:rPr>
          <w:rFonts w:eastAsia="Calibri"/>
          <w:sz w:val="28"/>
          <w:szCs w:val="28"/>
        </w:rPr>
        <w:t xml:space="preserve"> </w:t>
      </w:r>
      <w:r w:rsidRPr="00FF200A">
        <w:rPr>
          <w:sz w:val="28"/>
          <w:szCs w:val="28"/>
        </w:rPr>
        <w:t xml:space="preserve">экспертного заключения </w:t>
      </w:r>
      <w:r>
        <w:rPr>
          <w:sz w:val="28"/>
          <w:szCs w:val="28"/>
        </w:rPr>
        <w:t xml:space="preserve">от </w:t>
      </w:r>
      <w:r w:rsidR="00FD6112">
        <w:rPr>
          <w:sz w:val="28"/>
          <w:szCs w:val="28"/>
        </w:rPr>
        <w:t>09.07.2026</w:t>
      </w:r>
      <w:r>
        <w:rPr>
          <w:sz w:val="28"/>
          <w:szCs w:val="28"/>
        </w:rPr>
        <w:t xml:space="preserve"> №01.03-М-</w:t>
      </w:r>
      <w:r w:rsidR="00FD6112">
        <w:rPr>
          <w:sz w:val="28"/>
          <w:szCs w:val="28"/>
        </w:rPr>
        <w:t>1086</w:t>
      </w:r>
      <w:r>
        <w:rPr>
          <w:sz w:val="28"/>
          <w:szCs w:val="28"/>
        </w:rPr>
        <w:t xml:space="preserve"> от Управления государственной регистрации нормативных актов, </w:t>
      </w:r>
      <w:r w:rsidRPr="00FF200A">
        <w:rPr>
          <w:sz w:val="28"/>
          <w:szCs w:val="28"/>
        </w:rPr>
        <w:t>Совет депутатов сельского поселения</w:t>
      </w:r>
      <w:r>
        <w:rPr>
          <w:sz w:val="28"/>
          <w:szCs w:val="28"/>
        </w:rPr>
        <w:t xml:space="preserve"> Сергино </w:t>
      </w:r>
      <w:r w:rsidR="00FD6112">
        <w:rPr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:rsidR="00FD6112" w:rsidRPr="00FF200A" w:rsidRDefault="00FD6112" w:rsidP="00200E7B">
      <w:pPr>
        <w:tabs>
          <w:tab w:val="left" w:pos="380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200E7B" w:rsidRPr="00FD6112" w:rsidRDefault="00200E7B" w:rsidP="00FD6112">
      <w:pPr>
        <w:pStyle w:val="afc"/>
        <w:numPr>
          <w:ilvl w:val="0"/>
          <w:numId w:val="41"/>
        </w:numPr>
        <w:ind w:left="0" w:firstLine="709"/>
        <w:jc w:val="both"/>
        <w:rPr>
          <w:sz w:val="28"/>
          <w:szCs w:val="28"/>
        </w:rPr>
      </w:pPr>
      <w:r w:rsidRPr="00FD6112">
        <w:rPr>
          <w:sz w:val="28"/>
          <w:szCs w:val="28"/>
        </w:rPr>
        <w:t xml:space="preserve">Признать утратившим силу решение Совета депутатов сельского поселения Сергино от </w:t>
      </w:r>
      <w:r w:rsidR="00FD6112" w:rsidRPr="00FD6112">
        <w:rPr>
          <w:sz w:val="28"/>
          <w:szCs w:val="28"/>
        </w:rPr>
        <w:t>15 мая 2006</w:t>
      </w:r>
      <w:r w:rsidRPr="00FD6112">
        <w:rPr>
          <w:sz w:val="28"/>
          <w:szCs w:val="28"/>
        </w:rPr>
        <w:t xml:space="preserve"> года № 1</w:t>
      </w:r>
      <w:r w:rsidR="00FD6112" w:rsidRPr="00FD6112">
        <w:rPr>
          <w:sz w:val="28"/>
          <w:szCs w:val="28"/>
        </w:rPr>
        <w:t>2</w:t>
      </w:r>
      <w:r w:rsidRPr="00FD6112">
        <w:rPr>
          <w:sz w:val="28"/>
          <w:szCs w:val="28"/>
        </w:rPr>
        <w:t xml:space="preserve"> «</w:t>
      </w:r>
      <w:r w:rsidR="00FD6112" w:rsidRPr="00FD6112">
        <w:rPr>
          <w:sz w:val="28"/>
          <w:szCs w:val="28"/>
        </w:rPr>
        <w:t>О порядке реализации правотворческой инициативы граждан, принятия к рассмотрению и рассмотрение проекта муниципального правового акта</w:t>
      </w:r>
      <w:r w:rsidRPr="00FD6112">
        <w:rPr>
          <w:sz w:val="28"/>
          <w:szCs w:val="28"/>
        </w:rPr>
        <w:t>».</w:t>
      </w:r>
    </w:p>
    <w:p w:rsidR="00200E7B" w:rsidRPr="00FD6112" w:rsidRDefault="00200E7B" w:rsidP="00FD6112">
      <w:pPr>
        <w:pStyle w:val="afc"/>
        <w:numPr>
          <w:ilvl w:val="0"/>
          <w:numId w:val="41"/>
        </w:numPr>
        <w:ind w:left="0" w:firstLine="709"/>
        <w:jc w:val="both"/>
        <w:rPr>
          <w:sz w:val="28"/>
          <w:szCs w:val="28"/>
        </w:rPr>
      </w:pPr>
      <w:r w:rsidRPr="00FD6112">
        <w:rPr>
          <w:sz w:val="28"/>
          <w:szCs w:val="28"/>
        </w:rPr>
        <w:t>Решение разместить на официальном сайте органов местного самоуправления муниципального образования сельское поселение Сергино (</w:t>
      </w:r>
      <w:proofErr w:type="spellStart"/>
      <w:r w:rsidRPr="00FD6112">
        <w:rPr>
          <w:sz w:val="28"/>
          <w:szCs w:val="28"/>
        </w:rPr>
        <w:t>сергино</w:t>
      </w:r>
      <w:proofErr w:type="gramStart"/>
      <w:r w:rsidRPr="00FD6112">
        <w:rPr>
          <w:sz w:val="28"/>
          <w:szCs w:val="28"/>
        </w:rPr>
        <w:t>.р</w:t>
      </w:r>
      <w:proofErr w:type="gramEnd"/>
      <w:r w:rsidRPr="00FD6112">
        <w:rPr>
          <w:sz w:val="28"/>
          <w:szCs w:val="28"/>
        </w:rPr>
        <w:t>ф</w:t>
      </w:r>
      <w:proofErr w:type="spellEnd"/>
      <w:r w:rsidRPr="00FD6112">
        <w:rPr>
          <w:sz w:val="28"/>
          <w:szCs w:val="28"/>
        </w:rPr>
        <w:t>) в информационно-телекоммуникационной сети «Интернет».</w:t>
      </w:r>
    </w:p>
    <w:p w:rsidR="00200E7B" w:rsidRPr="00FD6112" w:rsidRDefault="00200E7B" w:rsidP="00FD6112">
      <w:pPr>
        <w:pStyle w:val="afc"/>
        <w:numPr>
          <w:ilvl w:val="0"/>
          <w:numId w:val="41"/>
        </w:numPr>
        <w:ind w:left="0" w:firstLine="709"/>
        <w:jc w:val="both"/>
        <w:rPr>
          <w:sz w:val="28"/>
          <w:szCs w:val="28"/>
        </w:rPr>
      </w:pPr>
      <w:r w:rsidRPr="00FD6112">
        <w:rPr>
          <w:sz w:val="28"/>
          <w:szCs w:val="28"/>
        </w:rPr>
        <w:t xml:space="preserve">Контроль за исполнением </w:t>
      </w:r>
      <w:r w:rsidR="00543FA5">
        <w:rPr>
          <w:sz w:val="28"/>
          <w:szCs w:val="28"/>
        </w:rPr>
        <w:t>решения</w:t>
      </w:r>
      <w:r w:rsidRPr="00FD6112">
        <w:rPr>
          <w:sz w:val="28"/>
          <w:szCs w:val="28"/>
        </w:rPr>
        <w:t xml:space="preserve"> оставляю за собой. </w:t>
      </w:r>
    </w:p>
    <w:p w:rsidR="00200E7B" w:rsidRDefault="00200E7B" w:rsidP="00200E7B">
      <w:pPr>
        <w:rPr>
          <w:sz w:val="28"/>
          <w:szCs w:val="28"/>
        </w:rPr>
      </w:pPr>
    </w:p>
    <w:p w:rsidR="00543FA5" w:rsidRPr="00FF200A" w:rsidRDefault="00543FA5" w:rsidP="00200E7B">
      <w:pPr>
        <w:rPr>
          <w:sz w:val="28"/>
          <w:szCs w:val="28"/>
        </w:rPr>
      </w:pPr>
    </w:p>
    <w:p w:rsidR="00200E7B" w:rsidRPr="00FF200A" w:rsidRDefault="00200E7B" w:rsidP="00200E7B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FF200A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С.И.Марков</w:t>
      </w:r>
    </w:p>
    <w:p w:rsidR="00912D29" w:rsidRPr="00200E7B" w:rsidRDefault="00912D29" w:rsidP="00912D29">
      <w:pPr>
        <w:tabs>
          <w:tab w:val="left" w:pos="6548"/>
        </w:tabs>
        <w:rPr>
          <w:sz w:val="28"/>
          <w:szCs w:val="28"/>
        </w:rPr>
      </w:pPr>
    </w:p>
    <w:sectPr w:rsidR="00912D29" w:rsidRPr="00200E7B" w:rsidSect="0095131B">
      <w:headerReference w:type="default" r:id="rId9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0CA6" w:rsidRDefault="00450CA6">
      <w:r>
        <w:separator/>
      </w:r>
    </w:p>
  </w:endnote>
  <w:endnote w:type="continuationSeparator" w:id="0">
    <w:p w:rsidR="00450CA6" w:rsidRDefault="00450C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0CA6" w:rsidRDefault="00450CA6">
      <w:r>
        <w:separator/>
      </w:r>
    </w:p>
  </w:footnote>
  <w:footnote w:type="continuationSeparator" w:id="0">
    <w:p w:rsidR="00450CA6" w:rsidRDefault="00450C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31B" w:rsidRDefault="00BF4754">
    <w:pPr>
      <w:pStyle w:val="Header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 w:rsidR="00AD168C">
      <w:rPr>
        <w:sz w:val="28"/>
        <w:szCs w:val="28"/>
      </w:rPr>
      <w:instrText>PAGE \* MERGEFORMAT</w:instrText>
    </w:r>
    <w:r>
      <w:rPr>
        <w:sz w:val="28"/>
        <w:szCs w:val="28"/>
      </w:rPr>
      <w:fldChar w:fldCharType="separate"/>
    </w:r>
    <w:r w:rsidR="00543FA5">
      <w:rPr>
        <w:noProof/>
        <w:sz w:val="28"/>
        <w:szCs w:val="28"/>
      </w:rPr>
      <w:t>3</w:t>
    </w:r>
    <w:r>
      <w:rPr>
        <w:sz w:val="28"/>
        <w:szCs w:val="28"/>
      </w:rPr>
      <w:fldChar w:fldCharType="end"/>
    </w:r>
  </w:p>
  <w:p w:rsidR="0095131B" w:rsidRDefault="0095131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C55BF"/>
    <w:multiLevelType w:val="hybridMultilevel"/>
    <w:tmpl w:val="9DD46350"/>
    <w:lvl w:ilvl="0" w:tplc="67EC52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9528E58">
      <w:start w:val="1"/>
      <w:numFmt w:val="lowerLetter"/>
      <w:lvlText w:val="%2."/>
      <w:lvlJc w:val="left"/>
      <w:pPr>
        <w:ind w:left="1647" w:hanging="360"/>
      </w:pPr>
    </w:lvl>
    <w:lvl w:ilvl="2" w:tplc="5AD644A2">
      <w:start w:val="1"/>
      <w:numFmt w:val="lowerRoman"/>
      <w:lvlText w:val="%3."/>
      <w:lvlJc w:val="right"/>
      <w:pPr>
        <w:ind w:left="2367" w:hanging="180"/>
      </w:pPr>
    </w:lvl>
    <w:lvl w:ilvl="3" w:tplc="4C5CBB98">
      <w:start w:val="1"/>
      <w:numFmt w:val="decimal"/>
      <w:lvlText w:val="%4."/>
      <w:lvlJc w:val="left"/>
      <w:pPr>
        <w:ind w:left="3087" w:hanging="360"/>
      </w:pPr>
    </w:lvl>
    <w:lvl w:ilvl="4" w:tplc="670CA83E">
      <w:start w:val="1"/>
      <w:numFmt w:val="lowerLetter"/>
      <w:lvlText w:val="%5."/>
      <w:lvlJc w:val="left"/>
      <w:pPr>
        <w:ind w:left="3807" w:hanging="360"/>
      </w:pPr>
    </w:lvl>
    <w:lvl w:ilvl="5" w:tplc="CC22E3B0">
      <w:start w:val="1"/>
      <w:numFmt w:val="lowerRoman"/>
      <w:lvlText w:val="%6."/>
      <w:lvlJc w:val="right"/>
      <w:pPr>
        <w:ind w:left="4527" w:hanging="180"/>
      </w:pPr>
    </w:lvl>
    <w:lvl w:ilvl="6" w:tplc="84B8E726">
      <w:start w:val="1"/>
      <w:numFmt w:val="decimal"/>
      <w:lvlText w:val="%7."/>
      <w:lvlJc w:val="left"/>
      <w:pPr>
        <w:ind w:left="5247" w:hanging="360"/>
      </w:pPr>
    </w:lvl>
    <w:lvl w:ilvl="7" w:tplc="6402120E">
      <w:start w:val="1"/>
      <w:numFmt w:val="lowerLetter"/>
      <w:lvlText w:val="%8."/>
      <w:lvlJc w:val="left"/>
      <w:pPr>
        <w:ind w:left="5967" w:hanging="360"/>
      </w:pPr>
    </w:lvl>
    <w:lvl w:ilvl="8" w:tplc="EBF0F942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7EB6D76"/>
    <w:multiLevelType w:val="hybridMultilevel"/>
    <w:tmpl w:val="19A89800"/>
    <w:lvl w:ilvl="0" w:tplc="DCC284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39AEC70">
      <w:start w:val="1"/>
      <w:numFmt w:val="lowerLetter"/>
      <w:lvlText w:val="%2."/>
      <w:lvlJc w:val="left"/>
      <w:pPr>
        <w:ind w:left="1789" w:hanging="360"/>
      </w:pPr>
    </w:lvl>
    <w:lvl w:ilvl="2" w:tplc="374A9B02">
      <w:start w:val="1"/>
      <w:numFmt w:val="lowerRoman"/>
      <w:lvlText w:val="%3."/>
      <w:lvlJc w:val="right"/>
      <w:pPr>
        <w:ind w:left="2509" w:hanging="180"/>
      </w:pPr>
    </w:lvl>
    <w:lvl w:ilvl="3" w:tplc="4784F440">
      <w:start w:val="1"/>
      <w:numFmt w:val="decimal"/>
      <w:lvlText w:val="%4."/>
      <w:lvlJc w:val="left"/>
      <w:pPr>
        <w:ind w:left="3229" w:hanging="360"/>
      </w:pPr>
    </w:lvl>
    <w:lvl w:ilvl="4" w:tplc="EDD476A8">
      <w:start w:val="1"/>
      <w:numFmt w:val="lowerLetter"/>
      <w:lvlText w:val="%5."/>
      <w:lvlJc w:val="left"/>
      <w:pPr>
        <w:ind w:left="3949" w:hanging="360"/>
      </w:pPr>
    </w:lvl>
    <w:lvl w:ilvl="5" w:tplc="A0209496">
      <w:start w:val="1"/>
      <w:numFmt w:val="lowerRoman"/>
      <w:lvlText w:val="%6."/>
      <w:lvlJc w:val="right"/>
      <w:pPr>
        <w:ind w:left="4669" w:hanging="180"/>
      </w:pPr>
    </w:lvl>
    <w:lvl w:ilvl="6" w:tplc="CCF688FA">
      <w:start w:val="1"/>
      <w:numFmt w:val="decimal"/>
      <w:lvlText w:val="%7."/>
      <w:lvlJc w:val="left"/>
      <w:pPr>
        <w:ind w:left="5389" w:hanging="360"/>
      </w:pPr>
    </w:lvl>
    <w:lvl w:ilvl="7" w:tplc="6A8E3F9A">
      <w:start w:val="1"/>
      <w:numFmt w:val="lowerLetter"/>
      <w:lvlText w:val="%8."/>
      <w:lvlJc w:val="left"/>
      <w:pPr>
        <w:ind w:left="6109" w:hanging="360"/>
      </w:pPr>
    </w:lvl>
    <w:lvl w:ilvl="8" w:tplc="5680EA86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684069"/>
    <w:multiLevelType w:val="hybridMultilevel"/>
    <w:tmpl w:val="8264D134"/>
    <w:lvl w:ilvl="0" w:tplc="366E760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14E22E">
      <w:start w:val="1"/>
      <w:numFmt w:val="lowerLetter"/>
      <w:lvlText w:val="%2."/>
      <w:lvlJc w:val="left"/>
      <w:pPr>
        <w:ind w:left="1789" w:hanging="360"/>
      </w:pPr>
    </w:lvl>
    <w:lvl w:ilvl="2" w:tplc="A06CDF30">
      <w:start w:val="1"/>
      <w:numFmt w:val="lowerRoman"/>
      <w:lvlText w:val="%3."/>
      <w:lvlJc w:val="right"/>
      <w:pPr>
        <w:ind w:left="2509" w:hanging="180"/>
      </w:pPr>
    </w:lvl>
    <w:lvl w:ilvl="3" w:tplc="C91478D0">
      <w:start w:val="1"/>
      <w:numFmt w:val="decimal"/>
      <w:lvlText w:val="%4."/>
      <w:lvlJc w:val="left"/>
      <w:pPr>
        <w:ind w:left="3229" w:hanging="360"/>
      </w:pPr>
    </w:lvl>
    <w:lvl w:ilvl="4" w:tplc="24F63B48">
      <w:start w:val="1"/>
      <w:numFmt w:val="lowerLetter"/>
      <w:lvlText w:val="%5."/>
      <w:lvlJc w:val="left"/>
      <w:pPr>
        <w:ind w:left="3949" w:hanging="360"/>
      </w:pPr>
    </w:lvl>
    <w:lvl w:ilvl="5" w:tplc="AEA0CAF6">
      <w:start w:val="1"/>
      <w:numFmt w:val="lowerRoman"/>
      <w:lvlText w:val="%6."/>
      <w:lvlJc w:val="right"/>
      <w:pPr>
        <w:ind w:left="4669" w:hanging="180"/>
      </w:pPr>
    </w:lvl>
    <w:lvl w:ilvl="6" w:tplc="F5DCB494">
      <w:start w:val="1"/>
      <w:numFmt w:val="decimal"/>
      <w:lvlText w:val="%7."/>
      <w:lvlJc w:val="left"/>
      <w:pPr>
        <w:ind w:left="5389" w:hanging="360"/>
      </w:pPr>
    </w:lvl>
    <w:lvl w:ilvl="7" w:tplc="25F4531A">
      <w:start w:val="1"/>
      <w:numFmt w:val="lowerLetter"/>
      <w:lvlText w:val="%8."/>
      <w:lvlJc w:val="left"/>
      <w:pPr>
        <w:ind w:left="6109" w:hanging="360"/>
      </w:pPr>
    </w:lvl>
    <w:lvl w:ilvl="8" w:tplc="95D6C340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00002F6"/>
    <w:multiLevelType w:val="hybridMultilevel"/>
    <w:tmpl w:val="941EEAAC"/>
    <w:lvl w:ilvl="0" w:tplc="818A0FD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111842C6">
      <w:start w:val="1"/>
      <w:numFmt w:val="lowerLetter"/>
      <w:lvlText w:val="%2."/>
      <w:lvlJc w:val="left"/>
      <w:pPr>
        <w:ind w:left="2149" w:hanging="360"/>
      </w:pPr>
    </w:lvl>
    <w:lvl w:ilvl="2" w:tplc="018A56AE">
      <w:start w:val="1"/>
      <w:numFmt w:val="lowerRoman"/>
      <w:lvlText w:val="%3."/>
      <w:lvlJc w:val="right"/>
      <w:pPr>
        <w:ind w:left="2869" w:hanging="180"/>
      </w:pPr>
    </w:lvl>
    <w:lvl w:ilvl="3" w:tplc="E758B848">
      <w:start w:val="1"/>
      <w:numFmt w:val="decimal"/>
      <w:lvlText w:val="%4."/>
      <w:lvlJc w:val="left"/>
      <w:pPr>
        <w:ind w:left="3589" w:hanging="360"/>
      </w:pPr>
    </w:lvl>
    <w:lvl w:ilvl="4" w:tplc="13D42BE2">
      <w:start w:val="1"/>
      <w:numFmt w:val="lowerLetter"/>
      <w:lvlText w:val="%5."/>
      <w:lvlJc w:val="left"/>
      <w:pPr>
        <w:ind w:left="4309" w:hanging="360"/>
      </w:pPr>
    </w:lvl>
    <w:lvl w:ilvl="5" w:tplc="EBE68884">
      <w:start w:val="1"/>
      <w:numFmt w:val="lowerRoman"/>
      <w:lvlText w:val="%6."/>
      <w:lvlJc w:val="right"/>
      <w:pPr>
        <w:ind w:left="5029" w:hanging="180"/>
      </w:pPr>
    </w:lvl>
    <w:lvl w:ilvl="6" w:tplc="DB5008C4">
      <w:start w:val="1"/>
      <w:numFmt w:val="decimal"/>
      <w:lvlText w:val="%7."/>
      <w:lvlJc w:val="left"/>
      <w:pPr>
        <w:ind w:left="5749" w:hanging="360"/>
      </w:pPr>
    </w:lvl>
    <w:lvl w:ilvl="7" w:tplc="A85443EC">
      <w:start w:val="1"/>
      <w:numFmt w:val="lowerLetter"/>
      <w:lvlText w:val="%8."/>
      <w:lvlJc w:val="left"/>
      <w:pPr>
        <w:ind w:left="6469" w:hanging="360"/>
      </w:pPr>
    </w:lvl>
    <w:lvl w:ilvl="8" w:tplc="153E4A2C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06702DE"/>
    <w:multiLevelType w:val="hybridMultilevel"/>
    <w:tmpl w:val="76BC9EB8"/>
    <w:lvl w:ilvl="0" w:tplc="5FD853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19C8F5A">
      <w:start w:val="1"/>
      <w:numFmt w:val="lowerLetter"/>
      <w:lvlText w:val="%2."/>
      <w:lvlJc w:val="left"/>
      <w:pPr>
        <w:ind w:left="1789" w:hanging="360"/>
      </w:pPr>
    </w:lvl>
    <w:lvl w:ilvl="2" w:tplc="F4C49D9E">
      <w:start w:val="1"/>
      <w:numFmt w:val="lowerRoman"/>
      <w:lvlText w:val="%3."/>
      <w:lvlJc w:val="right"/>
      <w:pPr>
        <w:ind w:left="2509" w:hanging="180"/>
      </w:pPr>
    </w:lvl>
    <w:lvl w:ilvl="3" w:tplc="55A4F4F0">
      <w:start w:val="1"/>
      <w:numFmt w:val="decimal"/>
      <w:lvlText w:val="%4."/>
      <w:lvlJc w:val="left"/>
      <w:pPr>
        <w:ind w:left="3229" w:hanging="360"/>
      </w:pPr>
    </w:lvl>
    <w:lvl w:ilvl="4" w:tplc="44283A96">
      <w:start w:val="1"/>
      <w:numFmt w:val="lowerLetter"/>
      <w:lvlText w:val="%5."/>
      <w:lvlJc w:val="left"/>
      <w:pPr>
        <w:ind w:left="3949" w:hanging="360"/>
      </w:pPr>
    </w:lvl>
    <w:lvl w:ilvl="5" w:tplc="1F72E19C">
      <w:start w:val="1"/>
      <w:numFmt w:val="lowerRoman"/>
      <w:lvlText w:val="%6."/>
      <w:lvlJc w:val="right"/>
      <w:pPr>
        <w:ind w:left="4669" w:hanging="180"/>
      </w:pPr>
    </w:lvl>
    <w:lvl w:ilvl="6" w:tplc="AD16A17A">
      <w:start w:val="1"/>
      <w:numFmt w:val="decimal"/>
      <w:lvlText w:val="%7."/>
      <w:lvlJc w:val="left"/>
      <w:pPr>
        <w:ind w:left="5389" w:hanging="360"/>
      </w:pPr>
    </w:lvl>
    <w:lvl w:ilvl="7" w:tplc="4E046016">
      <w:start w:val="1"/>
      <w:numFmt w:val="lowerLetter"/>
      <w:lvlText w:val="%8."/>
      <w:lvlJc w:val="left"/>
      <w:pPr>
        <w:ind w:left="6109" w:hanging="360"/>
      </w:pPr>
    </w:lvl>
    <w:lvl w:ilvl="8" w:tplc="BE0A395C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32242CC"/>
    <w:multiLevelType w:val="hybridMultilevel"/>
    <w:tmpl w:val="A5F8C426"/>
    <w:lvl w:ilvl="0" w:tplc="9588EE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A65E0BC6">
      <w:start w:val="1"/>
      <w:numFmt w:val="lowerLetter"/>
      <w:lvlText w:val="%2."/>
      <w:lvlJc w:val="left"/>
      <w:pPr>
        <w:ind w:left="1647" w:hanging="360"/>
      </w:pPr>
    </w:lvl>
    <w:lvl w:ilvl="2" w:tplc="FA9A7068">
      <w:start w:val="1"/>
      <w:numFmt w:val="lowerRoman"/>
      <w:lvlText w:val="%3."/>
      <w:lvlJc w:val="right"/>
      <w:pPr>
        <w:ind w:left="2367" w:hanging="180"/>
      </w:pPr>
    </w:lvl>
    <w:lvl w:ilvl="3" w:tplc="AE50D6F4">
      <w:start w:val="1"/>
      <w:numFmt w:val="decimal"/>
      <w:lvlText w:val="%4."/>
      <w:lvlJc w:val="left"/>
      <w:pPr>
        <w:ind w:left="3087" w:hanging="360"/>
      </w:pPr>
    </w:lvl>
    <w:lvl w:ilvl="4" w:tplc="FEF6E590">
      <w:start w:val="1"/>
      <w:numFmt w:val="lowerLetter"/>
      <w:lvlText w:val="%5."/>
      <w:lvlJc w:val="left"/>
      <w:pPr>
        <w:ind w:left="3807" w:hanging="360"/>
      </w:pPr>
    </w:lvl>
    <w:lvl w:ilvl="5" w:tplc="6DCA3A3E">
      <w:start w:val="1"/>
      <w:numFmt w:val="lowerRoman"/>
      <w:lvlText w:val="%6."/>
      <w:lvlJc w:val="right"/>
      <w:pPr>
        <w:ind w:left="4527" w:hanging="180"/>
      </w:pPr>
    </w:lvl>
    <w:lvl w:ilvl="6" w:tplc="C7BAE1C4">
      <w:start w:val="1"/>
      <w:numFmt w:val="decimal"/>
      <w:lvlText w:val="%7."/>
      <w:lvlJc w:val="left"/>
      <w:pPr>
        <w:ind w:left="5247" w:hanging="360"/>
      </w:pPr>
    </w:lvl>
    <w:lvl w:ilvl="7" w:tplc="D8106130">
      <w:start w:val="1"/>
      <w:numFmt w:val="lowerLetter"/>
      <w:lvlText w:val="%8."/>
      <w:lvlJc w:val="left"/>
      <w:pPr>
        <w:ind w:left="5967" w:hanging="360"/>
      </w:pPr>
    </w:lvl>
    <w:lvl w:ilvl="8" w:tplc="C9A43E98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50815C8"/>
    <w:multiLevelType w:val="hybridMultilevel"/>
    <w:tmpl w:val="793C72E2"/>
    <w:lvl w:ilvl="0" w:tplc="E28A62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7EE0C592">
      <w:start w:val="1"/>
      <w:numFmt w:val="lowerLetter"/>
      <w:lvlText w:val="%2."/>
      <w:lvlJc w:val="left"/>
      <w:pPr>
        <w:ind w:left="1222" w:hanging="360"/>
      </w:pPr>
    </w:lvl>
    <w:lvl w:ilvl="2" w:tplc="2C2AAD0A">
      <w:start w:val="1"/>
      <w:numFmt w:val="lowerRoman"/>
      <w:lvlText w:val="%3."/>
      <w:lvlJc w:val="right"/>
      <w:pPr>
        <w:ind w:left="1942" w:hanging="180"/>
      </w:pPr>
    </w:lvl>
    <w:lvl w:ilvl="3" w:tplc="C414B906">
      <w:start w:val="1"/>
      <w:numFmt w:val="decimal"/>
      <w:lvlText w:val="%4."/>
      <w:lvlJc w:val="left"/>
      <w:pPr>
        <w:ind w:left="2662" w:hanging="360"/>
      </w:pPr>
    </w:lvl>
    <w:lvl w:ilvl="4" w:tplc="AF3E7D2C">
      <w:start w:val="1"/>
      <w:numFmt w:val="lowerLetter"/>
      <w:lvlText w:val="%5."/>
      <w:lvlJc w:val="left"/>
      <w:pPr>
        <w:ind w:left="3382" w:hanging="360"/>
      </w:pPr>
    </w:lvl>
    <w:lvl w:ilvl="5" w:tplc="7F6A6E8C">
      <w:start w:val="1"/>
      <w:numFmt w:val="lowerRoman"/>
      <w:lvlText w:val="%6."/>
      <w:lvlJc w:val="right"/>
      <w:pPr>
        <w:ind w:left="4102" w:hanging="180"/>
      </w:pPr>
    </w:lvl>
    <w:lvl w:ilvl="6" w:tplc="83327EEE">
      <w:start w:val="1"/>
      <w:numFmt w:val="decimal"/>
      <w:lvlText w:val="%7."/>
      <w:lvlJc w:val="left"/>
      <w:pPr>
        <w:ind w:left="4822" w:hanging="360"/>
      </w:pPr>
    </w:lvl>
    <w:lvl w:ilvl="7" w:tplc="FAF0525A">
      <w:start w:val="1"/>
      <w:numFmt w:val="lowerLetter"/>
      <w:lvlText w:val="%8."/>
      <w:lvlJc w:val="left"/>
      <w:pPr>
        <w:ind w:left="5542" w:hanging="360"/>
      </w:pPr>
    </w:lvl>
    <w:lvl w:ilvl="8" w:tplc="A2C27722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22F41ACA"/>
    <w:multiLevelType w:val="hybridMultilevel"/>
    <w:tmpl w:val="E4FADC96"/>
    <w:lvl w:ilvl="0" w:tplc="FF0865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D385C56">
      <w:start w:val="1"/>
      <w:numFmt w:val="lowerLetter"/>
      <w:lvlText w:val="%2."/>
      <w:lvlJc w:val="left"/>
      <w:pPr>
        <w:ind w:left="1440" w:hanging="360"/>
      </w:pPr>
    </w:lvl>
    <w:lvl w:ilvl="2" w:tplc="DFAC8C0E">
      <w:start w:val="1"/>
      <w:numFmt w:val="lowerRoman"/>
      <w:lvlText w:val="%3."/>
      <w:lvlJc w:val="right"/>
      <w:pPr>
        <w:ind w:left="2160" w:hanging="180"/>
      </w:pPr>
    </w:lvl>
    <w:lvl w:ilvl="3" w:tplc="8AB27380">
      <w:start w:val="1"/>
      <w:numFmt w:val="decimal"/>
      <w:lvlText w:val="%4."/>
      <w:lvlJc w:val="left"/>
      <w:pPr>
        <w:ind w:left="2880" w:hanging="360"/>
      </w:pPr>
    </w:lvl>
    <w:lvl w:ilvl="4" w:tplc="918E85BA">
      <w:start w:val="1"/>
      <w:numFmt w:val="lowerLetter"/>
      <w:lvlText w:val="%5."/>
      <w:lvlJc w:val="left"/>
      <w:pPr>
        <w:ind w:left="3600" w:hanging="360"/>
      </w:pPr>
    </w:lvl>
    <w:lvl w:ilvl="5" w:tplc="92DA5C1C">
      <w:start w:val="1"/>
      <w:numFmt w:val="lowerRoman"/>
      <w:lvlText w:val="%6."/>
      <w:lvlJc w:val="right"/>
      <w:pPr>
        <w:ind w:left="4320" w:hanging="180"/>
      </w:pPr>
    </w:lvl>
    <w:lvl w:ilvl="6" w:tplc="001EF870">
      <w:start w:val="1"/>
      <w:numFmt w:val="decimal"/>
      <w:lvlText w:val="%7."/>
      <w:lvlJc w:val="left"/>
      <w:pPr>
        <w:ind w:left="5040" w:hanging="360"/>
      </w:pPr>
    </w:lvl>
    <w:lvl w:ilvl="7" w:tplc="8E76EE5A">
      <w:start w:val="1"/>
      <w:numFmt w:val="lowerLetter"/>
      <w:lvlText w:val="%8."/>
      <w:lvlJc w:val="left"/>
      <w:pPr>
        <w:ind w:left="5760" w:hanging="360"/>
      </w:pPr>
    </w:lvl>
    <w:lvl w:ilvl="8" w:tplc="B0ECFCB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587B0F"/>
    <w:multiLevelType w:val="hybridMultilevel"/>
    <w:tmpl w:val="9962C8FA"/>
    <w:lvl w:ilvl="0" w:tplc="DBB2C4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C0AD5CE">
      <w:start w:val="1"/>
      <w:numFmt w:val="lowerLetter"/>
      <w:lvlText w:val="%2."/>
      <w:lvlJc w:val="left"/>
      <w:pPr>
        <w:ind w:left="1647" w:hanging="360"/>
      </w:pPr>
    </w:lvl>
    <w:lvl w:ilvl="2" w:tplc="F0A0E2FA">
      <w:start w:val="1"/>
      <w:numFmt w:val="lowerRoman"/>
      <w:lvlText w:val="%3."/>
      <w:lvlJc w:val="right"/>
      <w:pPr>
        <w:ind w:left="2367" w:hanging="180"/>
      </w:pPr>
    </w:lvl>
    <w:lvl w:ilvl="3" w:tplc="44D64A52">
      <w:start w:val="1"/>
      <w:numFmt w:val="decimal"/>
      <w:lvlText w:val="%4."/>
      <w:lvlJc w:val="left"/>
      <w:pPr>
        <w:ind w:left="3087" w:hanging="360"/>
      </w:pPr>
    </w:lvl>
    <w:lvl w:ilvl="4" w:tplc="AD2A9776">
      <w:start w:val="1"/>
      <w:numFmt w:val="lowerLetter"/>
      <w:lvlText w:val="%5."/>
      <w:lvlJc w:val="left"/>
      <w:pPr>
        <w:ind w:left="3807" w:hanging="360"/>
      </w:pPr>
    </w:lvl>
    <w:lvl w:ilvl="5" w:tplc="2B408E1C">
      <w:start w:val="1"/>
      <w:numFmt w:val="lowerRoman"/>
      <w:lvlText w:val="%6."/>
      <w:lvlJc w:val="right"/>
      <w:pPr>
        <w:ind w:left="4527" w:hanging="180"/>
      </w:pPr>
    </w:lvl>
    <w:lvl w:ilvl="6" w:tplc="66A8D02C">
      <w:start w:val="1"/>
      <w:numFmt w:val="decimal"/>
      <w:lvlText w:val="%7."/>
      <w:lvlJc w:val="left"/>
      <w:pPr>
        <w:ind w:left="5247" w:hanging="360"/>
      </w:pPr>
    </w:lvl>
    <w:lvl w:ilvl="7" w:tplc="B0AADB18">
      <w:start w:val="1"/>
      <w:numFmt w:val="lowerLetter"/>
      <w:lvlText w:val="%8."/>
      <w:lvlJc w:val="left"/>
      <w:pPr>
        <w:ind w:left="5967" w:hanging="360"/>
      </w:pPr>
    </w:lvl>
    <w:lvl w:ilvl="8" w:tplc="A1B2B356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A775D92"/>
    <w:multiLevelType w:val="hybridMultilevel"/>
    <w:tmpl w:val="4E00E80E"/>
    <w:lvl w:ilvl="0" w:tplc="112E8D22">
      <w:start w:val="1"/>
      <w:numFmt w:val="decimal"/>
      <w:lvlText w:val="%1)"/>
      <w:lvlJc w:val="left"/>
      <w:pPr>
        <w:ind w:left="928" w:hanging="360"/>
      </w:pPr>
      <w:rPr>
        <w:rFonts w:hint="default"/>
        <w:i w:val="0"/>
        <w:sz w:val="28"/>
      </w:rPr>
    </w:lvl>
    <w:lvl w:ilvl="1" w:tplc="E84655EE">
      <w:start w:val="1"/>
      <w:numFmt w:val="lowerLetter"/>
      <w:lvlText w:val="%2."/>
      <w:lvlJc w:val="left"/>
      <w:pPr>
        <w:ind w:left="1648" w:hanging="360"/>
      </w:pPr>
    </w:lvl>
    <w:lvl w:ilvl="2" w:tplc="E3A4BBC8">
      <w:start w:val="1"/>
      <w:numFmt w:val="lowerRoman"/>
      <w:lvlText w:val="%3."/>
      <w:lvlJc w:val="right"/>
      <w:pPr>
        <w:ind w:left="2368" w:hanging="180"/>
      </w:pPr>
    </w:lvl>
    <w:lvl w:ilvl="3" w:tplc="5B48634E">
      <w:start w:val="1"/>
      <w:numFmt w:val="decimal"/>
      <w:lvlText w:val="%4."/>
      <w:lvlJc w:val="left"/>
      <w:pPr>
        <w:ind w:left="3088" w:hanging="360"/>
      </w:pPr>
    </w:lvl>
    <w:lvl w:ilvl="4" w:tplc="2AD80F42">
      <w:start w:val="1"/>
      <w:numFmt w:val="lowerLetter"/>
      <w:lvlText w:val="%5."/>
      <w:lvlJc w:val="left"/>
      <w:pPr>
        <w:ind w:left="3808" w:hanging="360"/>
      </w:pPr>
    </w:lvl>
    <w:lvl w:ilvl="5" w:tplc="ADC268F8">
      <w:start w:val="1"/>
      <w:numFmt w:val="lowerRoman"/>
      <w:lvlText w:val="%6."/>
      <w:lvlJc w:val="right"/>
      <w:pPr>
        <w:ind w:left="4528" w:hanging="180"/>
      </w:pPr>
    </w:lvl>
    <w:lvl w:ilvl="6" w:tplc="81D42AAE">
      <w:start w:val="1"/>
      <w:numFmt w:val="decimal"/>
      <w:lvlText w:val="%7."/>
      <w:lvlJc w:val="left"/>
      <w:pPr>
        <w:ind w:left="5248" w:hanging="360"/>
      </w:pPr>
    </w:lvl>
    <w:lvl w:ilvl="7" w:tplc="E4648630">
      <w:start w:val="1"/>
      <w:numFmt w:val="lowerLetter"/>
      <w:lvlText w:val="%8."/>
      <w:lvlJc w:val="left"/>
      <w:pPr>
        <w:ind w:left="5968" w:hanging="360"/>
      </w:pPr>
    </w:lvl>
    <w:lvl w:ilvl="8" w:tplc="840660F4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2A930889"/>
    <w:multiLevelType w:val="hybridMultilevel"/>
    <w:tmpl w:val="3C72586E"/>
    <w:lvl w:ilvl="0" w:tplc="C780250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60DE8334">
      <w:start w:val="1"/>
      <w:numFmt w:val="lowerLetter"/>
      <w:lvlText w:val="%2."/>
      <w:lvlJc w:val="left"/>
      <w:pPr>
        <w:ind w:left="2149" w:hanging="360"/>
      </w:pPr>
    </w:lvl>
    <w:lvl w:ilvl="2" w:tplc="D076E918">
      <w:start w:val="1"/>
      <w:numFmt w:val="lowerRoman"/>
      <w:lvlText w:val="%3."/>
      <w:lvlJc w:val="right"/>
      <w:pPr>
        <w:ind w:left="2869" w:hanging="180"/>
      </w:pPr>
    </w:lvl>
    <w:lvl w:ilvl="3" w:tplc="C106772A">
      <w:start w:val="1"/>
      <w:numFmt w:val="decimal"/>
      <w:lvlText w:val="%4."/>
      <w:lvlJc w:val="left"/>
      <w:pPr>
        <w:ind w:left="3589" w:hanging="360"/>
      </w:pPr>
    </w:lvl>
    <w:lvl w:ilvl="4" w:tplc="174ADE54">
      <w:start w:val="1"/>
      <w:numFmt w:val="lowerLetter"/>
      <w:lvlText w:val="%5."/>
      <w:lvlJc w:val="left"/>
      <w:pPr>
        <w:ind w:left="4309" w:hanging="360"/>
      </w:pPr>
    </w:lvl>
    <w:lvl w:ilvl="5" w:tplc="B81A68A2">
      <w:start w:val="1"/>
      <w:numFmt w:val="lowerRoman"/>
      <w:lvlText w:val="%6."/>
      <w:lvlJc w:val="right"/>
      <w:pPr>
        <w:ind w:left="5029" w:hanging="180"/>
      </w:pPr>
    </w:lvl>
    <w:lvl w:ilvl="6" w:tplc="99805720">
      <w:start w:val="1"/>
      <w:numFmt w:val="decimal"/>
      <w:lvlText w:val="%7."/>
      <w:lvlJc w:val="left"/>
      <w:pPr>
        <w:ind w:left="5749" w:hanging="360"/>
      </w:pPr>
    </w:lvl>
    <w:lvl w:ilvl="7" w:tplc="BC626C10">
      <w:start w:val="1"/>
      <w:numFmt w:val="lowerLetter"/>
      <w:lvlText w:val="%8."/>
      <w:lvlJc w:val="left"/>
      <w:pPr>
        <w:ind w:left="6469" w:hanging="360"/>
      </w:pPr>
    </w:lvl>
    <w:lvl w:ilvl="8" w:tplc="202ED1FC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C480ACF"/>
    <w:multiLevelType w:val="hybridMultilevel"/>
    <w:tmpl w:val="C68A0DDA"/>
    <w:lvl w:ilvl="0" w:tplc="C520D2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EE4BA98">
      <w:start w:val="1"/>
      <w:numFmt w:val="lowerLetter"/>
      <w:lvlText w:val="%2."/>
      <w:lvlJc w:val="left"/>
      <w:pPr>
        <w:ind w:left="1789" w:hanging="360"/>
      </w:pPr>
    </w:lvl>
    <w:lvl w:ilvl="2" w:tplc="DA1859B2">
      <w:start w:val="1"/>
      <w:numFmt w:val="lowerRoman"/>
      <w:lvlText w:val="%3."/>
      <w:lvlJc w:val="right"/>
      <w:pPr>
        <w:ind w:left="2509" w:hanging="180"/>
      </w:pPr>
    </w:lvl>
    <w:lvl w:ilvl="3" w:tplc="5D26186E">
      <w:start w:val="1"/>
      <w:numFmt w:val="decimal"/>
      <w:lvlText w:val="%4."/>
      <w:lvlJc w:val="left"/>
      <w:pPr>
        <w:ind w:left="3229" w:hanging="360"/>
      </w:pPr>
    </w:lvl>
    <w:lvl w:ilvl="4" w:tplc="88780452">
      <w:start w:val="1"/>
      <w:numFmt w:val="lowerLetter"/>
      <w:lvlText w:val="%5."/>
      <w:lvlJc w:val="left"/>
      <w:pPr>
        <w:ind w:left="3949" w:hanging="360"/>
      </w:pPr>
    </w:lvl>
    <w:lvl w:ilvl="5" w:tplc="11D808EA">
      <w:start w:val="1"/>
      <w:numFmt w:val="lowerRoman"/>
      <w:lvlText w:val="%6."/>
      <w:lvlJc w:val="right"/>
      <w:pPr>
        <w:ind w:left="4669" w:hanging="180"/>
      </w:pPr>
    </w:lvl>
    <w:lvl w:ilvl="6" w:tplc="3252F402">
      <w:start w:val="1"/>
      <w:numFmt w:val="decimal"/>
      <w:lvlText w:val="%7."/>
      <w:lvlJc w:val="left"/>
      <w:pPr>
        <w:ind w:left="5389" w:hanging="360"/>
      </w:pPr>
    </w:lvl>
    <w:lvl w:ilvl="7" w:tplc="7974CBBE">
      <w:start w:val="1"/>
      <w:numFmt w:val="lowerLetter"/>
      <w:lvlText w:val="%8."/>
      <w:lvlJc w:val="left"/>
      <w:pPr>
        <w:ind w:left="6109" w:hanging="360"/>
      </w:pPr>
    </w:lvl>
    <w:lvl w:ilvl="8" w:tplc="ADD8DE18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4026AE2"/>
    <w:multiLevelType w:val="hybridMultilevel"/>
    <w:tmpl w:val="655A94D2"/>
    <w:lvl w:ilvl="0" w:tplc="BC40929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FCDAD640">
      <w:start w:val="1"/>
      <w:numFmt w:val="lowerLetter"/>
      <w:lvlText w:val="%2."/>
      <w:lvlJc w:val="left"/>
      <w:pPr>
        <w:ind w:left="2149" w:hanging="360"/>
      </w:pPr>
    </w:lvl>
    <w:lvl w:ilvl="2" w:tplc="EEC6ACD6">
      <w:start w:val="1"/>
      <w:numFmt w:val="lowerRoman"/>
      <w:lvlText w:val="%3."/>
      <w:lvlJc w:val="right"/>
      <w:pPr>
        <w:ind w:left="2869" w:hanging="180"/>
      </w:pPr>
    </w:lvl>
    <w:lvl w:ilvl="3" w:tplc="0BE21812">
      <w:start w:val="1"/>
      <w:numFmt w:val="decimal"/>
      <w:lvlText w:val="%4."/>
      <w:lvlJc w:val="left"/>
      <w:pPr>
        <w:ind w:left="3589" w:hanging="360"/>
      </w:pPr>
    </w:lvl>
    <w:lvl w:ilvl="4" w:tplc="BB86B39A">
      <w:start w:val="1"/>
      <w:numFmt w:val="lowerLetter"/>
      <w:lvlText w:val="%5."/>
      <w:lvlJc w:val="left"/>
      <w:pPr>
        <w:ind w:left="4309" w:hanging="360"/>
      </w:pPr>
    </w:lvl>
    <w:lvl w:ilvl="5" w:tplc="887A104E">
      <w:start w:val="1"/>
      <w:numFmt w:val="lowerRoman"/>
      <w:lvlText w:val="%6."/>
      <w:lvlJc w:val="right"/>
      <w:pPr>
        <w:ind w:left="5029" w:hanging="180"/>
      </w:pPr>
    </w:lvl>
    <w:lvl w:ilvl="6" w:tplc="DB8E6074">
      <w:start w:val="1"/>
      <w:numFmt w:val="decimal"/>
      <w:lvlText w:val="%7."/>
      <w:lvlJc w:val="left"/>
      <w:pPr>
        <w:ind w:left="5749" w:hanging="360"/>
      </w:pPr>
    </w:lvl>
    <w:lvl w:ilvl="7" w:tplc="C6DA1060">
      <w:start w:val="1"/>
      <w:numFmt w:val="lowerLetter"/>
      <w:lvlText w:val="%8."/>
      <w:lvlJc w:val="left"/>
      <w:pPr>
        <w:ind w:left="6469" w:hanging="360"/>
      </w:pPr>
    </w:lvl>
    <w:lvl w:ilvl="8" w:tplc="771626EA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5177432"/>
    <w:multiLevelType w:val="hybridMultilevel"/>
    <w:tmpl w:val="CF6ACBE6"/>
    <w:lvl w:ilvl="0" w:tplc="CA9E8CD8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C3F8B96A">
      <w:start w:val="1"/>
      <w:numFmt w:val="lowerLetter"/>
      <w:lvlText w:val="%2."/>
      <w:lvlJc w:val="left"/>
      <w:pPr>
        <w:ind w:left="1800" w:hanging="360"/>
      </w:pPr>
    </w:lvl>
    <w:lvl w:ilvl="2" w:tplc="9ECEE60E">
      <w:start w:val="1"/>
      <w:numFmt w:val="lowerRoman"/>
      <w:lvlText w:val="%3."/>
      <w:lvlJc w:val="right"/>
      <w:pPr>
        <w:ind w:left="2520" w:hanging="180"/>
      </w:pPr>
    </w:lvl>
    <w:lvl w:ilvl="3" w:tplc="2E6A14B6">
      <w:start w:val="1"/>
      <w:numFmt w:val="decimal"/>
      <w:lvlText w:val="%4."/>
      <w:lvlJc w:val="left"/>
      <w:pPr>
        <w:ind w:left="3240" w:hanging="360"/>
      </w:pPr>
    </w:lvl>
    <w:lvl w:ilvl="4" w:tplc="F8CC2BB4">
      <w:start w:val="1"/>
      <w:numFmt w:val="lowerLetter"/>
      <w:lvlText w:val="%5."/>
      <w:lvlJc w:val="left"/>
      <w:pPr>
        <w:ind w:left="3960" w:hanging="360"/>
      </w:pPr>
    </w:lvl>
    <w:lvl w:ilvl="5" w:tplc="121E6920">
      <w:start w:val="1"/>
      <w:numFmt w:val="lowerRoman"/>
      <w:lvlText w:val="%6."/>
      <w:lvlJc w:val="right"/>
      <w:pPr>
        <w:ind w:left="4680" w:hanging="180"/>
      </w:pPr>
    </w:lvl>
    <w:lvl w:ilvl="6" w:tplc="5C686E9E">
      <w:start w:val="1"/>
      <w:numFmt w:val="decimal"/>
      <w:lvlText w:val="%7."/>
      <w:lvlJc w:val="left"/>
      <w:pPr>
        <w:ind w:left="5400" w:hanging="360"/>
      </w:pPr>
    </w:lvl>
    <w:lvl w:ilvl="7" w:tplc="2B68BD20">
      <w:start w:val="1"/>
      <w:numFmt w:val="lowerLetter"/>
      <w:lvlText w:val="%8."/>
      <w:lvlJc w:val="left"/>
      <w:pPr>
        <w:ind w:left="6120" w:hanging="360"/>
      </w:pPr>
    </w:lvl>
    <w:lvl w:ilvl="8" w:tplc="051671F8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5874CDA"/>
    <w:multiLevelType w:val="hybridMultilevel"/>
    <w:tmpl w:val="13145B76"/>
    <w:lvl w:ilvl="0" w:tplc="265844A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EF2451E">
      <w:start w:val="1"/>
      <w:numFmt w:val="lowerLetter"/>
      <w:lvlText w:val="%2."/>
      <w:lvlJc w:val="left"/>
      <w:pPr>
        <w:ind w:left="1222" w:hanging="360"/>
      </w:pPr>
    </w:lvl>
    <w:lvl w:ilvl="2" w:tplc="F6C2FBA2">
      <w:start w:val="1"/>
      <w:numFmt w:val="lowerRoman"/>
      <w:lvlText w:val="%3."/>
      <w:lvlJc w:val="right"/>
      <w:pPr>
        <w:ind w:left="1942" w:hanging="180"/>
      </w:pPr>
    </w:lvl>
    <w:lvl w:ilvl="3" w:tplc="0CD23C20">
      <w:start w:val="1"/>
      <w:numFmt w:val="decimal"/>
      <w:lvlText w:val="%4."/>
      <w:lvlJc w:val="left"/>
      <w:pPr>
        <w:ind w:left="2662" w:hanging="360"/>
      </w:pPr>
    </w:lvl>
    <w:lvl w:ilvl="4" w:tplc="111CDB24">
      <w:start w:val="1"/>
      <w:numFmt w:val="lowerLetter"/>
      <w:lvlText w:val="%5."/>
      <w:lvlJc w:val="left"/>
      <w:pPr>
        <w:ind w:left="3382" w:hanging="360"/>
      </w:pPr>
    </w:lvl>
    <w:lvl w:ilvl="5" w:tplc="99EA176C">
      <w:start w:val="1"/>
      <w:numFmt w:val="lowerRoman"/>
      <w:lvlText w:val="%6."/>
      <w:lvlJc w:val="right"/>
      <w:pPr>
        <w:ind w:left="4102" w:hanging="180"/>
      </w:pPr>
    </w:lvl>
    <w:lvl w:ilvl="6" w:tplc="0AA479DC">
      <w:start w:val="1"/>
      <w:numFmt w:val="decimal"/>
      <w:lvlText w:val="%7."/>
      <w:lvlJc w:val="left"/>
      <w:pPr>
        <w:ind w:left="4822" w:hanging="360"/>
      </w:pPr>
    </w:lvl>
    <w:lvl w:ilvl="7" w:tplc="6E007868">
      <w:start w:val="1"/>
      <w:numFmt w:val="lowerLetter"/>
      <w:lvlText w:val="%8."/>
      <w:lvlJc w:val="left"/>
      <w:pPr>
        <w:ind w:left="5542" w:hanging="360"/>
      </w:pPr>
    </w:lvl>
    <w:lvl w:ilvl="8" w:tplc="A87C0E7A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36D41227"/>
    <w:multiLevelType w:val="hybridMultilevel"/>
    <w:tmpl w:val="2D00AE5C"/>
    <w:lvl w:ilvl="0" w:tplc="7A06C3C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7BB43802">
      <w:start w:val="1"/>
      <w:numFmt w:val="lowerLetter"/>
      <w:lvlText w:val="%2."/>
      <w:lvlJc w:val="left"/>
      <w:pPr>
        <w:ind w:left="1222" w:hanging="360"/>
      </w:pPr>
    </w:lvl>
    <w:lvl w:ilvl="2" w:tplc="F76CA7C0">
      <w:start w:val="1"/>
      <w:numFmt w:val="lowerRoman"/>
      <w:lvlText w:val="%3."/>
      <w:lvlJc w:val="right"/>
      <w:pPr>
        <w:ind w:left="1942" w:hanging="180"/>
      </w:pPr>
    </w:lvl>
    <w:lvl w:ilvl="3" w:tplc="0A7CA276">
      <w:start w:val="1"/>
      <w:numFmt w:val="decimal"/>
      <w:lvlText w:val="%4."/>
      <w:lvlJc w:val="left"/>
      <w:pPr>
        <w:ind w:left="2662" w:hanging="360"/>
      </w:pPr>
    </w:lvl>
    <w:lvl w:ilvl="4" w:tplc="22568B28">
      <w:start w:val="1"/>
      <w:numFmt w:val="lowerLetter"/>
      <w:lvlText w:val="%5."/>
      <w:lvlJc w:val="left"/>
      <w:pPr>
        <w:ind w:left="3382" w:hanging="360"/>
      </w:pPr>
    </w:lvl>
    <w:lvl w:ilvl="5" w:tplc="1E7A77A6">
      <w:start w:val="1"/>
      <w:numFmt w:val="lowerRoman"/>
      <w:lvlText w:val="%6."/>
      <w:lvlJc w:val="right"/>
      <w:pPr>
        <w:ind w:left="4102" w:hanging="180"/>
      </w:pPr>
    </w:lvl>
    <w:lvl w:ilvl="6" w:tplc="7556D444">
      <w:start w:val="1"/>
      <w:numFmt w:val="decimal"/>
      <w:lvlText w:val="%7."/>
      <w:lvlJc w:val="left"/>
      <w:pPr>
        <w:ind w:left="4822" w:hanging="360"/>
      </w:pPr>
    </w:lvl>
    <w:lvl w:ilvl="7" w:tplc="C76C19D2">
      <w:start w:val="1"/>
      <w:numFmt w:val="lowerLetter"/>
      <w:lvlText w:val="%8."/>
      <w:lvlJc w:val="left"/>
      <w:pPr>
        <w:ind w:left="5542" w:hanging="360"/>
      </w:pPr>
    </w:lvl>
    <w:lvl w:ilvl="8" w:tplc="1520C9E0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3AF47376"/>
    <w:multiLevelType w:val="hybridMultilevel"/>
    <w:tmpl w:val="9940C066"/>
    <w:lvl w:ilvl="0" w:tplc="AB40315C">
      <w:start w:val="1"/>
      <w:numFmt w:val="decimal"/>
      <w:lvlText w:val="%1."/>
      <w:lvlJc w:val="left"/>
      <w:pPr>
        <w:ind w:left="1956" w:hanging="1416"/>
      </w:pPr>
      <w:rPr>
        <w:i w:val="0"/>
      </w:rPr>
    </w:lvl>
    <w:lvl w:ilvl="1" w:tplc="1E2AB8A6">
      <w:start w:val="1"/>
      <w:numFmt w:val="lowerLetter"/>
      <w:lvlText w:val="%2."/>
      <w:lvlJc w:val="left"/>
      <w:pPr>
        <w:ind w:left="1620" w:hanging="360"/>
      </w:pPr>
    </w:lvl>
    <w:lvl w:ilvl="2" w:tplc="2890A4C0">
      <w:start w:val="1"/>
      <w:numFmt w:val="lowerRoman"/>
      <w:lvlText w:val="%3."/>
      <w:lvlJc w:val="right"/>
      <w:pPr>
        <w:ind w:left="2340" w:hanging="180"/>
      </w:pPr>
    </w:lvl>
    <w:lvl w:ilvl="3" w:tplc="CF406D70">
      <w:start w:val="1"/>
      <w:numFmt w:val="decimal"/>
      <w:lvlText w:val="%4."/>
      <w:lvlJc w:val="left"/>
      <w:pPr>
        <w:ind w:left="3060" w:hanging="360"/>
      </w:pPr>
    </w:lvl>
    <w:lvl w:ilvl="4" w:tplc="D79ACCF8">
      <w:start w:val="1"/>
      <w:numFmt w:val="lowerLetter"/>
      <w:lvlText w:val="%5."/>
      <w:lvlJc w:val="left"/>
      <w:pPr>
        <w:ind w:left="3780" w:hanging="360"/>
      </w:pPr>
    </w:lvl>
    <w:lvl w:ilvl="5" w:tplc="D9CE4F04">
      <w:start w:val="1"/>
      <w:numFmt w:val="lowerRoman"/>
      <w:lvlText w:val="%6."/>
      <w:lvlJc w:val="right"/>
      <w:pPr>
        <w:ind w:left="4500" w:hanging="180"/>
      </w:pPr>
    </w:lvl>
    <w:lvl w:ilvl="6" w:tplc="CC7072EE">
      <w:start w:val="1"/>
      <w:numFmt w:val="decimal"/>
      <w:lvlText w:val="%7."/>
      <w:lvlJc w:val="left"/>
      <w:pPr>
        <w:ind w:left="5220" w:hanging="360"/>
      </w:pPr>
    </w:lvl>
    <w:lvl w:ilvl="7" w:tplc="8F0410B6">
      <w:start w:val="1"/>
      <w:numFmt w:val="lowerLetter"/>
      <w:lvlText w:val="%8."/>
      <w:lvlJc w:val="left"/>
      <w:pPr>
        <w:ind w:left="5940" w:hanging="360"/>
      </w:pPr>
    </w:lvl>
    <w:lvl w:ilvl="8" w:tplc="6D7CCE30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F4D2E8D"/>
    <w:multiLevelType w:val="hybridMultilevel"/>
    <w:tmpl w:val="0ADE2708"/>
    <w:lvl w:ilvl="0" w:tplc="B0BCAD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68866678">
      <w:start w:val="1"/>
      <w:numFmt w:val="lowerLetter"/>
      <w:lvlText w:val="%2."/>
      <w:lvlJc w:val="left"/>
      <w:pPr>
        <w:ind w:left="1647" w:hanging="360"/>
      </w:pPr>
    </w:lvl>
    <w:lvl w:ilvl="2" w:tplc="723CD698">
      <w:start w:val="1"/>
      <w:numFmt w:val="lowerRoman"/>
      <w:lvlText w:val="%3."/>
      <w:lvlJc w:val="right"/>
      <w:pPr>
        <w:ind w:left="2367" w:hanging="180"/>
      </w:pPr>
    </w:lvl>
    <w:lvl w:ilvl="3" w:tplc="1186C48A">
      <w:start w:val="1"/>
      <w:numFmt w:val="decimal"/>
      <w:lvlText w:val="%4."/>
      <w:lvlJc w:val="left"/>
      <w:pPr>
        <w:ind w:left="3087" w:hanging="360"/>
      </w:pPr>
    </w:lvl>
    <w:lvl w:ilvl="4" w:tplc="7870E6EE">
      <w:start w:val="1"/>
      <w:numFmt w:val="lowerLetter"/>
      <w:lvlText w:val="%5."/>
      <w:lvlJc w:val="left"/>
      <w:pPr>
        <w:ind w:left="3807" w:hanging="360"/>
      </w:pPr>
    </w:lvl>
    <w:lvl w:ilvl="5" w:tplc="BD7A66EA">
      <w:start w:val="1"/>
      <w:numFmt w:val="lowerRoman"/>
      <w:lvlText w:val="%6."/>
      <w:lvlJc w:val="right"/>
      <w:pPr>
        <w:ind w:left="4527" w:hanging="180"/>
      </w:pPr>
    </w:lvl>
    <w:lvl w:ilvl="6" w:tplc="91028452">
      <w:start w:val="1"/>
      <w:numFmt w:val="decimal"/>
      <w:lvlText w:val="%7."/>
      <w:lvlJc w:val="left"/>
      <w:pPr>
        <w:ind w:left="5247" w:hanging="360"/>
      </w:pPr>
    </w:lvl>
    <w:lvl w:ilvl="7" w:tplc="CAA60054">
      <w:start w:val="1"/>
      <w:numFmt w:val="lowerLetter"/>
      <w:lvlText w:val="%8."/>
      <w:lvlJc w:val="left"/>
      <w:pPr>
        <w:ind w:left="5967" w:hanging="360"/>
      </w:pPr>
    </w:lvl>
    <w:lvl w:ilvl="8" w:tplc="0652F6A0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2E21801"/>
    <w:multiLevelType w:val="hybridMultilevel"/>
    <w:tmpl w:val="36885FB2"/>
    <w:lvl w:ilvl="0" w:tplc="CA84BD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3723AF0">
      <w:start w:val="1"/>
      <w:numFmt w:val="lowerLetter"/>
      <w:lvlText w:val="%2."/>
      <w:lvlJc w:val="left"/>
      <w:pPr>
        <w:ind w:left="1440" w:hanging="360"/>
      </w:pPr>
    </w:lvl>
    <w:lvl w:ilvl="2" w:tplc="5AC23584">
      <w:start w:val="1"/>
      <w:numFmt w:val="lowerRoman"/>
      <w:lvlText w:val="%3."/>
      <w:lvlJc w:val="right"/>
      <w:pPr>
        <w:ind w:left="2160" w:hanging="180"/>
      </w:pPr>
    </w:lvl>
    <w:lvl w:ilvl="3" w:tplc="908E36D8">
      <w:start w:val="1"/>
      <w:numFmt w:val="decimal"/>
      <w:lvlText w:val="%4."/>
      <w:lvlJc w:val="left"/>
      <w:pPr>
        <w:ind w:left="2880" w:hanging="360"/>
      </w:pPr>
    </w:lvl>
    <w:lvl w:ilvl="4" w:tplc="6F1CE99A">
      <w:start w:val="1"/>
      <w:numFmt w:val="lowerLetter"/>
      <w:lvlText w:val="%5."/>
      <w:lvlJc w:val="left"/>
      <w:pPr>
        <w:ind w:left="3600" w:hanging="360"/>
      </w:pPr>
    </w:lvl>
    <w:lvl w:ilvl="5" w:tplc="72127A02">
      <w:start w:val="1"/>
      <w:numFmt w:val="lowerRoman"/>
      <w:lvlText w:val="%6."/>
      <w:lvlJc w:val="right"/>
      <w:pPr>
        <w:ind w:left="4320" w:hanging="180"/>
      </w:pPr>
    </w:lvl>
    <w:lvl w:ilvl="6" w:tplc="096841F4">
      <w:start w:val="1"/>
      <w:numFmt w:val="decimal"/>
      <w:lvlText w:val="%7."/>
      <w:lvlJc w:val="left"/>
      <w:pPr>
        <w:ind w:left="5040" w:hanging="360"/>
      </w:pPr>
    </w:lvl>
    <w:lvl w:ilvl="7" w:tplc="98543A92">
      <w:start w:val="1"/>
      <w:numFmt w:val="lowerLetter"/>
      <w:lvlText w:val="%8."/>
      <w:lvlJc w:val="left"/>
      <w:pPr>
        <w:ind w:left="5760" w:hanging="360"/>
      </w:pPr>
    </w:lvl>
    <w:lvl w:ilvl="8" w:tplc="572477B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C44346"/>
    <w:multiLevelType w:val="hybridMultilevel"/>
    <w:tmpl w:val="16BED244"/>
    <w:lvl w:ilvl="0" w:tplc="F77007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A02707E">
      <w:start w:val="1"/>
      <w:numFmt w:val="lowerLetter"/>
      <w:lvlText w:val="%2."/>
      <w:lvlJc w:val="left"/>
      <w:pPr>
        <w:ind w:left="1789" w:hanging="360"/>
      </w:pPr>
    </w:lvl>
    <w:lvl w:ilvl="2" w:tplc="2D4AF3D8">
      <w:start w:val="1"/>
      <w:numFmt w:val="lowerRoman"/>
      <w:lvlText w:val="%3."/>
      <w:lvlJc w:val="right"/>
      <w:pPr>
        <w:ind w:left="2509" w:hanging="180"/>
      </w:pPr>
    </w:lvl>
    <w:lvl w:ilvl="3" w:tplc="4C0AACE6">
      <w:start w:val="1"/>
      <w:numFmt w:val="decimal"/>
      <w:lvlText w:val="%4."/>
      <w:lvlJc w:val="left"/>
      <w:pPr>
        <w:ind w:left="3229" w:hanging="360"/>
      </w:pPr>
    </w:lvl>
    <w:lvl w:ilvl="4" w:tplc="A6FCA030">
      <w:start w:val="1"/>
      <w:numFmt w:val="lowerLetter"/>
      <w:lvlText w:val="%5."/>
      <w:lvlJc w:val="left"/>
      <w:pPr>
        <w:ind w:left="3949" w:hanging="360"/>
      </w:pPr>
    </w:lvl>
    <w:lvl w:ilvl="5" w:tplc="C7269108">
      <w:start w:val="1"/>
      <w:numFmt w:val="lowerRoman"/>
      <w:lvlText w:val="%6."/>
      <w:lvlJc w:val="right"/>
      <w:pPr>
        <w:ind w:left="4669" w:hanging="180"/>
      </w:pPr>
    </w:lvl>
    <w:lvl w:ilvl="6" w:tplc="54A6E060">
      <w:start w:val="1"/>
      <w:numFmt w:val="decimal"/>
      <w:lvlText w:val="%7."/>
      <w:lvlJc w:val="left"/>
      <w:pPr>
        <w:ind w:left="5389" w:hanging="360"/>
      </w:pPr>
    </w:lvl>
    <w:lvl w:ilvl="7" w:tplc="4FEC8B54">
      <w:start w:val="1"/>
      <w:numFmt w:val="lowerLetter"/>
      <w:lvlText w:val="%8."/>
      <w:lvlJc w:val="left"/>
      <w:pPr>
        <w:ind w:left="6109" w:hanging="360"/>
      </w:pPr>
    </w:lvl>
    <w:lvl w:ilvl="8" w:tplc="B2CE314A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64C1AE9"/>
    <w:multiLevelType w:val="hybridMultilevel"/>
    <w:tmpl w:val="2A263D96"/>
    <w:lvl w:ilvl="0" w:tplc="F33C0170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A81812C2">
      <w:start w:val="1"/>
      <w:numFmt w:val="lowerLetter"/>
      <w:lvlText w:val="%2."/>
      <w:lvlJc w:val="left"/>
      <w:pPr>
        <w:ind w:left="1647" w:hanging="360"/>
      </w:pPr>
    </w:lvl>
    <w:lvl w:ilvl="2" w:tplc="E35035CA">
      <w:start w:val="1"/>
      <w:numFmt w:val="lowerRoman"/>
      <w:lvlText w:val="%3."/>
      <w:lvlJc w:val="right"/>
      <w:pPr>
        <w:ind w:left="2367" w:hanging="180"/>
      </w:pPr>
    </w:lvl>
    <w:lvl w:ilvl="3" w:tplc="F7287A18">
      <w:start w:val="1"/>
      <w:numFmt w:val="decimal"/>
      <w:lvlText w:val="%4."/>
      <w:lvlJc w:val="left"/>
      <w:pPr>
        <w:ind w:left="3087" w:hanging="360"/>
      </w:pPr>
    </w:lvl>
    <w:lvl w:ilvl="4" w:tplc="827EAFF0">
      <w:start w:val="1"/>
      <w:numFmt w:val="lowerLetter"/>
      <w:lvlText w:val="%5."/>
      <w:lvlJc w:val="left"/>
      <w:pPr>
        <w:ind w:left="3807" w:hanging="360"/>
      </w:pPr>
    </w:lvl>
    <w:lvl w:ilvl="5" w:tplc="3B4A07BA">
      <w:start w:val="1"/>
      <w:numFmt w:val="lowerRoman"/>
      <w:lvlText w:val="%6."/>
      <w:lvlJc w:val="right"/>
      <w:pPr>
        <w:ind w:left="4527" w:hanging="180"/>
      </w:pPr>
    </w:lvl>
    <w:lvl w:ilvl="6" w:tplc="A77A6792">
      <w:start w:val="1"/>
      <w:numFmt w:val="decimal"/>
      <w:lvlText w:val="%7."/>
      <w:lvlJc w:val="left"/>
      <w:pPr>
        <w:ind w:left="5247" w:hanging="360"/>
      </w:pPr>
    </w:lvl>
    <w:lvl w:ilvl="7" w:tplc="C518CE34">
      <w:start w:val="1"/>
      <w:numFmt w:val="lowerLetter"/>
      <w:lvlText w:val="%8."/>
      <w:lvlJc w:val="left"/>
      <w:pPr>
        <w:ind w:left="5967" w:hanging="360"/>
      </w:pPr>
    </w:lvl>
    <w:lvl w:ilvl="8" w:tplc="2B5E11C2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74A129B"/>
    <w:multiLevelType w:val="hybridMultilevel"/>
    <w:tmpl w:val="FFC4948E"/>
    <w:lvl w:ilvl="0" w:tplc="86C6E6D6">
      <w:start w:val="1"/>
      <w:numFmt w:val="decimal"/>
      <w:lvlText w:val="%1."/>
      <w:lvlJc w:val="left"/>
      <w:pPr>
        <w:ind w:left="1418" w:hanging="360"/>
      </w:pPr>
    </w:lvl>
    <w:lvl w:ilvl="1" w:tplc="30A2460E">
      <w:start w:val="1"/>
      <w:numFmt w:val="lowerLetter"/>
      <w:lvlText w:val="%2."/>
      <w:lvlJc w:val="left"/>
      <w:pPr>
        <w:ind w:left="2138" w:hanging="360"/>
      </w:pPr>
    </w:lvl>
    <w:lvl w:ilvl="2" w:tplc="0F0EEBF6">
      <w:start w:val="1"/>
      <w:numFmt w:val="lowerRoman"/>
      <w:lvlText w:val="%3."/>
      <w:lvlJc w:val="right"/>
      <w:pPr>
        <w:ind w:left="2858" w:hanging="180"/>
      </w:pPr>
    </w:lvl>
    <w:lvl w:ilvl="3" w:tplc="D982CB36">
      <w:start w:val="1"/>
      <w:numFmt w:val="decimal"/>
      <w:lvlText w:val="%4."/>
      <w:lvlJc w:val="left"/>
      <w:pPr>
        <w:ind w:left="3578" w:hanging="360"/>
      </w:pPr>
    </w:lvl>
    <w:lvl w:ilvl="4" w:tplc="5C3E2420">
      <w:start w:val="1"/>
      <w:numFmt w:val="lowerLetter"/>
      <w:lvlText w:val="%5."/>
      <w:lvlJc w:val="left"/>
      <w:pPr>
        <w:ind w:left="4298" w:hanging="360"/>
      </w:pPr>
    </w:lvl>
    <w:lvl w:ilvl="5" w:tplc="5F384C8A">
      <w:start w:val="1"/>
      <w:numFmt w:val="lowerRoman"/>
      <w:lvlText w:val="%6."/>
      <w:lvlJc w:val="right"/>
      <w:pPr>
        <w:ind w:left="5018" w:hanging="180"/>
      </w:pPr>
    </w:lvl>
    <w:lvl w:ilvl="6" w:tplc="9C448A48">
      <w:start w:val="1"/>
      <w:numFmt w:val="decimal"/>
      <w:lvlText w:val="%7."/>
      <w:lvlJc w:val="left"/>
      <w:pPr>
        <w:ind w:left="5738" w:hanging="360"/>
      </w:pPr>
    </w:lvl>
    <w:lvl w:ilvl="7" w:tplc="731C6A8C">
      <w:start w:val="1"/>
      <w:numFmt w:val="lowerLetter"/>
      <w:lvlText w:val="%8."/>
      <w:lvlJc w:val="left"/>
      <w:pPr>
        <w:ind w:left="6458" w:hanging="360"/>
      </w:pPr>
    </w:lvl>
    <w:lvl w:ilvl="8" w:tplc="E8F48D12">
      <w:start w:val="1"/>
      <w:numFmt w:val="lowerRoman"/>
      <w:lvlText w:val="%9."/>
      <w:lvlJc w:val="right"/>
      <w:pPr>
        <w:ind w:left="7178" w:hanging="180"/>
      </w:pPr>
    </w:lvl>
  </w:abstractNum>
  <w:abstractNum w:abstractNumId="22">
    <w:nsid w:val="4BF1104E"/>
    <w:multiLevelType w:val="hybridMultilevel"/>
    <w:tmpl w:val="83B4219E"/>
    <w:lvl w:ilvl="0" w:tplc="1ECCD0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92F82E">
      <w:start w:val="1"/>
      <w:numFmt w:val="lowerLetter"/>
      <w:lvlText w:val="%2."/>
      <w:lvlJc w:val="left"/>
      <w:pPr>
        <w:ind w:left="1647" w:hanging="360"/>
      </w:pPr>
    </w:lvl>
    <w:lvl w:ilvl="2" w:tplc="B1CA42E0">
      <w:start w:val="1"/>
      <w:numFmt w:val="lowerRoman"/>
      <w:lvlText w:val="%3."/>
      <w:lvlJc w:val="right"/>
      <w:pPr>
        <w:ind w:left="2367" w:hanging="180"/>
      </w:pPr>
    </w:lvl>
    <w:lvl w:ilvl="3" w:tplc="F202E5EA">
      <w:start w:val="1"/>
      <w:numFmt w:val="decimal"/>
      <w:lvlText w:val="%4."/>
      <w:lvlJc w:val="left"/>
      <w:pPr>
        <w:ind w:left="3087" w:hanging="360"/>
      </w:pPr>
    </w:lvl>
    <w:lvl w:ilvl="4" w:tplc="CEDED3EE">
      <w:start w:val="1"/>
      <w:numFmt w:val="lowerLetter"/>
      <w:lvlText w:val="%5."/>
      <w:lvlJc w:val="left"/>
      <w:pPr>
        <w:ind w:left="3807" w:hanging="360"/>
      </w:pPr>
    </w:lvl>
    <w:lvl w:ilvl="5" w:tplc="E63C387A">
      <w:start w:val="1"/>
      <w:numFmt w:val="lowerRoman"/>
      <w:lvlText w:val="%6."/>
      <w:lvlJc w:val="right"/>
      <w:pPr>
        <w:ind w:left="4527" w:hanging="180"/>
      </w:pPr>
    </w:lvl>
    <w:lvl w:ilvl="6" w:tplc="332EBE28">
      <w:start w:val="1"/>
      <w:numFmt w:val="decimal"/>
      <w:lvlText w:val="%7."/>
      <w:lvlJc w:val="left"/>
      <w:pPr>
        <w:ind w:left="5247" w:hanging="360"/>
      </w:pPr>
    </w:lvl>
    <w:lvl w:ilvl="7" w:tplc="BF906D96">
      <w:start w:val="1"/>
      <w:numFmt w:val="lowerLetter"/>
      <w:lvlText w:val="%8."/>
      <w:lvlJc w:val="left"/>
      <w:pPr>
        <w:ind w:left="5967" w:hanging="360"/>
      </w:pPr>
    </w:lvl>
    <w:lvl w:ilvl="8" w:tplc="784ED3B4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DDB1D31"/>
    <w:multiLevelType w:val="hybridMultilevel"/>
    <w:tmpl w:val="3376B552"/>
    <w:lvl w:ilvl="0" w:tplc="80248A0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9B327480">
      <w:start w:val="1"/>
      <w:numFmt w:val="lowerLetter"/>
      <w:lvlText w:val="%2."/>
      <w:lvlJc w:val="left"/>
      <w:pPr>
        <w:ind w:left="1222" w:hanging="360"/>
      </w:pPr>
    </w:lvl>
    <w:lvl w:ilvl="2" w:tplc="EC9265E2">
      <w:start w:val="1"/>
      <w:numFmt w:val="lowerRoman"/>
      <w:lvlText w:val="%3."/>
      <w:lvlJc w:val="right"/>
      <w:pPr>
        <w:ind w:left="1942" w:hanging="180"/>
      </w:pPr>
    </w:lvl>
    <w:lvl w:ilvl="3" w:tplc="FCDE95DE">
      <w:start w:val="1"/>
      <w:numFmt w:val="decimal"/>
      <w:lvlText w:val="%4."/>
      <w:lvlJc w:val="left"/>
      <w:pPr>
        <w:ind w:left="2662" w:hanging="360"/>
      </w:pPr>
    </w:lvl>
    <w:lvl w:ilvl="4" w:tplc="CFA80E00">
      <w:start w:val="1"/>
      <w:numFmt w:val="lowerLetter"/>
      <w:lvlText w:val="%5."/>
      <w:lvlJc w:val="left"/>
      <w:pPr>
        <w:ind w:left="3382" w:hanging="360"/>
      </w:pPr>
    </w:lvl>
    <w:lvl w:ilvl="5" w:tplc="9168D770">
      <w:start w:val="1"/>
      <w:numFmt w:val="lowerRoman"/>
      <w:lvlText w:val="%6."/>
      <w:lvlJc w:val="right"/>
      <w:pPr>
        <w:ind w:left="4102" w:hanging="180"/>
      </w:pPr>
    </w:lvl>
    <w:lvl w:ilvl="6" w:tplc="87961F10">
      <w:start w:val="1"/>
      <w:numFmt w:val="decimal"/>
      <w:lvlText w:val="%7."/>
      <w:lvlJc w:val="left"/>
      <w:pPr>
        <w:ind w:left="4822" w:hanging="360"/>
      </w:pPr>
    </w:lvl>
    <w:lvl w:ilvl="7" w:tplc="F11EA81A">
      <w:start w:val="1"/>
      <w:numFmt w:val="lowerLetter"/>
      <w:lvlText w:val="%8."/>
      <w:lvlJc w:val="left"/>
      <w:pPr>
        <w:ind w:left="5542" w:hanging="360"/>
      </w:pPr>
    </w:lvl>
    <w:lvl w:ilvl="8" w:tplc="666E25C4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4ED62007"/>
    <w:multiLevelType w:val="hybridMultilevel"/>
    <w:tmpl w:val="A38A75D6"/>
    <w:lvl w:ilvl="0" w:tplc="0A944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CB6A906">
      <w:start w:val="1"/>
      <w:numFmt w:val="lowerLetter"/>
      <w:lvlText w:val="%2."/>
      <w:lvlJc w:val="left"/>
      <w:pPr>
        <w:ind w:left="1789" w:hanging="360"/>
      </w:pPr>
    </w:lvl>
    <w:lvl w:ilvl="2" w:tplc="D646F26A">
      <w:start w:val="1"/>
      <w:numFmt w:val="lowerRoman"/>
      <w:lvlText w:val="%3."/>
      <w:lvlJc w:val="right"/>
      <w:pPr>
        <w:ind w:left="2509" w:hanging="180"/>
      </w:pPr>
    </w:lvl>
    <w:lvl w:ilvl="3" w:tplc="57CCB5DA">
      <w:start w:val="1"/>
      <w:numFmt w:val="decimal"/>
      <w:lvlText w:val="%4."/>
      <w:lvlJc w:val="left"/>
      <w:pPr>
        <w:ind w:left="3229" w:hanging="360"/>
      </w:pPr>
    </w:lvl>
    <w:lvl w:ilvl="4" w:tplc="157481A6">
      <w:start w:val="1"/>
      <w:numFmt w:val="lowerLetter"/>
      <w:lvlText w:val="%5."/>
      <w:lvlJc w:val="left"/>
      <w:pPr>
        <w:ind w:left="3949" w:hanging="360"/>
      </w:pPr>
    </w:lvl>
    <w:lvl w:ilvl="5" w:tplc="3B5EF270">
      <w:start w:val="1"/>
      <w:numFmt w:val="lowerRoman"/>
      <w:lvlText w:val="%6."/>
      <w:lvlJc w:val="right"/>
      <w:pPr>
        <w:ind w:left="4669" w:hanging="180"/>
      </w:pPr>
    </w:lvl>
    <w:lvl w:ilvl="6" w:tplc="3D7289CE">
      <w:start w:val="1"/>
      <w:numFmt w:val="decimal"/>
      <w:lvlText w:val="%7."/>
      <w:lvlJc w:val="left"/>
      <w:pPr>
        <w:ind w:left="5389" w:hanging="360"/>
      </w:pPr>
    </w:lvl>
    <w:lvl w:ilvl="7" w:tplc="1D02204C">
      <w:start w:val="1"/>
      <w:numFmt w:val="lowerLetter"/>
      <w:lvlText w:val="%8."/>
      <w:lvlJc w:val="left"/>
      <w:pPr>
        <w:ind w:left="6109" w:hanging="360"/>
      </w:pPr>
    </w:lvl>
    <w:lvl w:ilvl="8" w:tplc="68527E18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1D4073E"/>
    <w:multiLevelType w:val="hybridMultilevel"/>
    <w:tmpl w:val="F1E2135E"/>
    <w:lvl w:ilvl="0" w:tplc="39FA9A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6CBCFB16">
      <w:start w:val="1"/>
      <w:numFmt w:val="lowerLetter"/>
      <w:lvlText w:val="%2."/>
      <w:lvlJc w:val="left"/>
      <w:pPr>
        <w:ind w:left="1800" w:hanging="360"/>
      </w:pPr>
    </w:lvl>
    <w:lvl w:ilvl="2" w:tplc="229C3BA2">
      <w:start w:val="1"/>
      <w:numFmt w:val="lowerRoman"/>
      <w:lvlText w:val="%3."/>
      <w:lvlJc w:val="right"/>
      <w:pPr>
        <w:ind w:left="2520" w:hanging="180"/>
      </w:pPr>
    </w:lvl>
    <w:lvl w:ilvl="3" w:tplc="0FCC4088">
      <w:start w:val="1"/>
      <w:numFmt w:val="decimal"/>
      <w:lvlText w:val="%4."/>
      <w:lvlJc w:val="left"/>
      <w:pPr>
        <w:ind w:left="3240" w:hanging="360"/>
      </w:pPr>
    </w:lvl>
    <w:lvl w:ilvl="4" w:tplc="2458C55E">
      <w:start w:val="1"/>
      <w:numFmt w:val="lowerLetter"/>
      <w:lvlText w:val="%5."/>
      <w:lvlJc w:val="left"/>
      <w:pPr>
        <w:ind w:left="3960" w:hanging="360"/>
      </w:pPr>
    </w:lvl>
    <w:lvl w:ilvl="5" w:tplc="20C444BC">
      <w:start w:val="1"/>
      <w:numFmt w:val="lowerRoman"/>
      <w:lvlText w:val="%6."/>
      <w:lvlJc w:val="right"/>
      <w:pPr>
        <w:ind w:left="4680" w:hanging="180"/>
      </w:pPr>
    </w:lvl>
    <w:lvl w:ilvl="6" w:tplc="69F43034">
      <w:start w:val="1"/>
      <w:numFmt w:val="decimal"/>
      <w:lvlText w:val="%7."/>
      <w:lvlJc w:val="left"/>
      <w:pPr>
        <w:ind w:left="5400" w:hanging="360"/>
      </w:pPr>
    </w:lvl>
    <w:lvl w:ilvl="7" w:tplc="CB589306">
      <w:start w:val="1"/>
      <w:numFmt w:val="lowerLetter"/>
      <w:lvlText w:val="%8."/>
      <w:lvlJc w:val="left"/>
      <w:pPr>
        <w:ind w:left="6120" w:hanging="360"/>
      </w:pPr>
    </w:lvl>
    <w:lvl w:ilvl="8" w:tplc="ED08D488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5FA257C"/>
    <w:multiLevelType w:val="hybridMultilevel"/>
    <w:tmpl w:val="961C29B2"/>
    <w:lvl w:ilvl="0" w:tplc="D59A24C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D37CD3D0">
      <w:start w:val="1"/>
      <w:numFmt w:val="lowerLetter"/>
      <w:lvlText w:val="%2."/>
      <w:lvlJc w:val="left"/>
      <w:pPr>
        <w:ind w:left="1222" w:hanging="360"/>
      </w:pPr>
    </w:lvl>
    <w:lvl w:ilvl="2" w:tplc="4A12F896">
      <w:start w:val="1"/>
      <w:numFmt w:val="lowerRoman"/>
      <w:lvlText w:val="%3."/>
      <w:lvlJc w:val="right"/>
      <w:pPr>
        <w:ind w:left="1942" w:hanging="180"/>
      </w:pPr>
    </w:lvl>
    <w:lvl w:ilvl="3" w:tplc="5268D3F4">
      <w:start w:val="1"/>
      <w:numFmt w:val="decimal"/>
      <w:lvlText w:val="%4."/>
      <w:lvlJc w:val="left"/>
      <w:pPr>
        <w:ind w:left="2662" w:hanging="360"/>
      </w:pPr>
    </w:lvl>
    <w:lvl w:ilvl="4" w:tplc="ED0A2C0E">
      <w:start w:val="1"/>
      <w:numFmt w:val="lowerLetter"/>
      <w:lvlText w:val="%5."/>
      <w:lvlJc w:val="left"/>
      <w:pPr>
        <w:ind w:left="3382" w:hanging="360"/>
      </w:pPr>
    </w:lvl>
    <w:lvl w:ilvl="5" w:tplc="5FF80078">
      <w:start w:val="1"/>
      <w:numFmt w:val="lowerRoman"/>
      <w:lvlText w:val="%6."/>
      <w:lvlJc w:val="right"/>
      <w:pPr>
        <w:ind w:left="4102" w:hanging="180"/>
      </w:pPr>
    </w:lvl>
    <w:lvl w:ilvl="6" w:tplc="5C686F50">
      <w:start w:val="1"/>
      <w:numFmt w:val="decimal"/>
      <w:lvlText w:val="%7."/>
      <w:lvlJc w:val="left"/>
      <w:pPr>
        <w:ind w:left="4822" w:hanging="360"/>
      </w:pPr>
    </w:lvl>
    <w:lvl w:ilvl="7" w:tplc="C754825A">
      <w:start w:val="1"/>
      <w:numFmt w:val="lowerLetter"/>
      <w:lvlText w:val="%8."/>
      <w:lvlJc w:val="left"/>
      <w:pPr>
        <w:ind w:left="5542" w:hanging="360"/>
      </w:pPr>
    </w:lvl>
    <w:lvl w:ilvl="8" w:tplc="3484FB18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58614730"/>
    <w:multiLevelType w:val="multilevel"/>
    <w:tmpl w:val="F45060A2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79" w:hanging="5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28">
    <w:nsid w:val="5B0632AC"/>
    <w:multiLevelType w:val="hybridMultilevel"/>
    <w:tmpl w:val="774C3C14"/>
    <w:lvl w:ilvl="0" w:tplc="40E85096">
      <w:start w:val="1"/>
      <w:numFmt w:val="decimal"/>
      <w:lvlText w:val="%1."/>
      <w:lvlJc w:val="left"/>
      <w:pPr>
        <w:ind w:left="1418" w:hanging="360"/>
      </w:pPr>
    </w:lvl>
    <w:lvl w:ilvl="1" w:tplc="0AE40F6C">
      <w:start w:val="1"/>
      <w:numFmt w:val="lowerLetter"/>
      <w:lvlText w:val="%2."/>
      <w:lvlJc w:val="left"/>
      <w:pPr>
        <w:ind w:left="2138" w:hanging="360"/>
      </w:pPr>
    </w:lvl>
    <w:lvl w:ilvl="2" w:tplc="EAD80FC6">
      <w:start w:val="1"/>
      <w:numFmt w:val="lowerRoman"/>
      <w:lvlText w:val="%3."/>
      <w:lvlJc w:val="right"/>
      <w:pPr>
        <w:ind w:left="2858" w:hanging="180"/>
      </w:pPr>
    </w:lvl>
    <w:lvl w:ilvl="3" w:tplc="986A9DC8">
      <w:start w:val="1"/>
      <w:numFmt w:val="decimal"/>
      <w:lvlText w:val="%4."/>
      <w:lvlJc w:val="left"/>
      <w:pPr>
        <w:ind w:left="3578" w:hanging="360"/>
      </w:pPr>
    </w:lvl>
    <w:lvl w:ilvl="4" w:tplc="6AF00BB6">
      <w:start w:val="1"/>
      <w:numFmt w:val="lowerLetter"/>
      <w:lvlText w:val="%5."/>
      <w:lvlJc w:val="left"/>
      <w:pPr>
        <w:ind w:left="4298" w:hanging="360"/>
      </w:pPr>
    </w:lvl>
    <w:lvl w:ilvl="5" w:tplc="B7B2D8B8">
      <w:start w:val="1"/>
      <w:numFmt w:val="lowerRoman"/>
      <w:lvlText w:val="%6."/>
      <w:lvlJc w:val="right"/>
      <w:pPr>
        <w:ind w:left="5018" w:hanging="180"/>
      </w:pPr>
    </w:lvl>
    <w:lvl w:ilvl="6" w:tplc="874E399C">
      <w:start w:val="1"/>
      <w:numFmt w:val="decimal"/>
      <w:lvlText w:val="%7."/>
      <w:lvlJc w:val="left"/>
      <w:pPr>
        <w:ind w:left="5738" w:hanging="360"/>
      </w:pPr>
    </w:lvl>
    <w:lvl w:ilvl="7" w:tplc="6C6E5832">
      <w:start w:val="1"/>
      <w:numFmt w:val="lowerLetter"/>
      <w:lvlText w:val="%8."/>
      <w:lvlJc w:val="left"/>
      <w:pPr>
        <w:ind w:left="6458" w:hanging="360"/>
      </w:pPr>
    </w:lvl>
    <w:lvl w:ilvl="8" w:tplc="CE02B572">
      <w:start w:val="1"/>
      <w:numFmt w:val="lowerRoman"/>
      <w:lvlText w:val="%9."/>
      <w:lvlJc w:val="right"/>
      <w:pPr>
        <w:ind w:left="7178" w:hanging="180"/>
      </w:pPr>
    </w:lvl>
  </w:abstractNum>
  <w:abstractNum w:abstractNumId="29">
    <w:nsid w:val="5E42418F"/>
    <w:multiLevelType w:val="hybridMultilevel"/>
    <w:tmpl w:val="887C862E"/>
    <w:lvl w:ilvl="0" w:tplc="25F6C8AE">
      <w:start w:val="1"/>
      <w:numFmt w:val="decimal"/>
      <w:lvlText w:val="%1."/>
      <w:lvlJc w:val="left"/>
      <w:pPr>
        <w:ind w:left="1956" w:hanging="1416"/>
      </w:pPr>
      <w:rPr>
        <w:i w:val="0"/>
      </w:rPr>
    </w:lvl>
    <w:lvl w:ilvl="1" w:tplc="3738B238">
      <w:start w:val="1"/>
      <w:numFmt w:val="lowerLetter"/>
      <w:lvlText w:val="%2."/>
      <w:lvlJc w:val="left"/>
      <w:pPr>
        <w:ind w:left="1620" w:hanging="360"/>
      </w:pPr>
    </w:lvl>
    <w:lvl w:ilvl="2" w:tplc="AEA6A352">
      <w:start w:val="1"/>
      <w:numFmt w:val="lowerRoman"/>
      <w:lvlText w:val="%3."/>
      <w:lvlJc w:val="right"/>
      <w:pPr>
        <w:ind w:left="2340" w:hanging="180"/>
      </w:pPr>
    </w:lvl>
    <w:lvl w:ilvl="3" w:tplc="F84413F6">
      <w:start w:val="1"/>
      <w:numFmt w:val="decimal"/>
      <w:lvlText w:val="%4."/>
      <w:lvlJc w:val="left"/>
      <w:pPr>
        <w:ind w:left="3060" w:hanging="360"/>
      </w:pPr>
    </w:lvl>
    <w:lvl w:ilvl="4" w:tplc="0DEED100">
      <w:start w:val="1"/>
      <w:numFmt w:val="lowerLetter"/>
      <w:lvlText w:val="%5."/>
      <w:lvlJc w:val="left"/>
      <w:pPr>
        <w:ind w:left="3780" w:hanging="360"/>
      </w:pPr>
    </w:lvl>
    <w:lvl w:ilvl="5" w:tplc="A28C7AD0">
      <w:start w:val="1"/>
      <w:numFmt w:val="lowerRoman"/>
      <w:lvlText w:val="%6."/>
      <w:lvlJc w:val="right"/>
      <w:pPr>
        <w:ind w:left="4500" w:hanging="180"/>
      </w:pPr>
    </w:lvl>
    <w:lvl w:ilvl="6" w:tplc="21C253DE">
      <w:start w:val="1"/>
      <w:numFmt w:val="decimal"/>
      <w:lvlText w:val="%7."/>
      <w:lvlJc w:val="left"/>
      <w:pPr>
        <w:ind w:left="5220" w:hanging="360"/>
      </w:pPr>
    </w:lvl>
    <w:lvl w:ilvl="7" w:tplc="E04C587A">
      <w:start w:val="1"/>
      <w:numFmt w:val="lowerLetter"/>
      <w:lvlText w:val="%8."/>
      <w:lvlJc w:val="left"/>
      <w:pPr>
        <w:ind w:left="5940" w:hanging="360"/>
      </w:pPr>
    </w:lvl>
    <w:lvl w:ilvl="8" w:tplc="CF9AC2C8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64492067"/>
    <w:multiLevelType w:val="hybridMultilevel"/>
    <w:tmpl w:val="9258B420"/>
    <w:lvl w:ilvl="0" w:tplc="CFE03A22">
      <w:start w:val="1"/>
      <w:numFmt w:val="decimal"/>
      <w:lvlText w:val="%1)"/>
      <w:lvlJc w:val="left"/>
      <w:pPr>
        <w:ind w:left="1115" w:hanging="405"/>
      </w:pPr>
      <w:rPr>
        <w:rFonts w:hint="default"/>
      </w:rPr>
    </w:lvl>
    <w:lvl w:ilvl="1" w:tplc="838C0E0A">
      <w:start w:val="1"/>
      <w:numFmt w:val="lowerLetter"/>
      <w:lvlText w:val="%2."/>
      <w:lvlJc w:val="left"/>
      <w:pPr>
        <w:ind w:left="1790" w:hanging="360"/>
      </w:pPr>
    </w:lvl>
    <w:lvl w:ilvl="2" w:tplc="17B62212">
      <w:start w:val="1"/>
      <w:numFmt w:val="lowerRoman"/>
      <w:lvlText w:val="%3."/>
      <w:lvlJc w:val="right"/>
      <w:pPr>
        <w:ind w:left="2510" w:hanging="180"/>
      </w:pPr>
    </w:lvl>
    <w:lvl w:ilvl="3" w:tplc="68F62764">
      <w:start w:val="1"/>
      <w:numFmt w:val="decimal"/>
      <w:lvlText w:val="%4."/>
      <w:lvlJc w:val="left"/>
      <w:pPr>
        <w:ind w:left="3230" w:hanging="360"/>
      </w:pPr>
    </w:lvl>
    <w:lvl w:ilvl="4" w:tplc="858A9436">
      <w:start w:val="1"/>
      <w:numFmt w:val="lowerLetter"/>
      <w:lvlText w:val="%5."/>
      <w:lvlJc w:val="left"/>
      <w:pPr>
        <w:ind w:left="3950" w:hanging="360"/>
      </w:pPr>
    </w:lvl>
    <w:lvl w:ilvl="5" w:tplc="3F1471EC">
      <w:start w:val="1"/>
      <w:numFmt w:val="lowerRoman"/>
      <w:lvlText w:val="%6."/>
      <w:lvlJc w:val="right"/>
      <w:pPr>
        <w:ind w:left="4670" w:hanging="180"/>
      </w:pPr>
    </w:lvl>
    <w:lvl w:ilvl="6" w:tplc="CE6E0E88">
      <w:start w:val="1"/>
      <w:numFmt w:val="decimal"/>
      <w:lvlText w:val="%7."/>
      <w:lvlJc w:val="left"/>
      <w:pPr>
        <w:ind w:left="5390" w:hanging="360"/>
      </w:pPr>
    </w:lvl>
    <w:lvl w:ilvl="7" w:tplc="D804D392">
      <w:start w:val="1"/>
      <w:numFmt w:val="lowerLetter"/>
      <w:lvlText w:val="%8."/>
      <w:lvlJc w:val="left"/>
      <w:pPr>
        <w:ind w:left="6110" w:hanging="360"/>
      </w:pPr>
    </w:lvl>
    <w:lvl w:ilvl="8" w:tplc="06D69794">
      <w:start w:val="1"/>
      <w:numFmt w:val="lowerRoman"/>
      <w:lvlText w:val="%9."/>
      <w:lvlJc w:val="right"/>
      <w:pPr>
        <w:ind w:left="6830" w:hanging="180"/>
      </w:pPr>
    </w:lvl>
  </w:abstractNum>
  <w:abstractNum w:abstractNumId="31">
    <w:nsid w:val="68BD664F"/>
    <w:multiLevelType w:val="hybridMultilevel"/>
    <w:tmpl w:val="472CCA64"/>
    <w:lvl w:ilvl="0" w:tplc="0EFE8A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AF6A5D2">
      <w:start w:val="1"/>
      <w:numFmt w:val="lowerLetter"/>
      <w:lvlText w:val="%2."/>
      <w:lvlJc w:val="left"/>
      <w:pPr>
        <w:ind w:left="1647" w:hanging="360"/>
      </w:pPr>
    </w:lvl>
    <w:lvl w:ilvl="2" w:tplc="1982F83A">
      <w:start w:val="1"/>
      <w:numFmt w:val="lowerRoman"/>
      <w:lvlText w:val="%3."/>
      <w:lvlJc w:val="right"/>
      <w:pPr>
        <w:ind w:left="2367" w:hanging="180"/>
      </w:pPr>
    </w:lvl>
    <w:lvl w:ilvl="3" w:tplc="9556A7DE">
      <w:start w:val="1"/>
      <w:numFmt w:val="decimal"/>
      <w:lvlText w:val="%4."/>
      <w:lvlJc w:val="left"/>
      <w:pPr>
        <w:ind w:left="3087" w:hanging="360"/>
      </w:pPr>
    </w:lvl>
    <w:lvl w:ilvl="4" w:tplc="75CA3C76">
      <w:start w:val="1"/>
      <w:numFmt w:val="lowerLetter"/>
      <w:lvlText w:val="%5."/>
      <w:lvlJc w:val="left"/>
      <w:pPr>
        <w:ind w:left="3807" w:hanging="360"/>
      </w:pPr>
    </w:lvl>
    <w:lvl w:ilvl="5" w:tplc="E8B4F8A0">
      <w:start w:val="1"/>
      <w:numFmt w:val="lowerRoman"/>
      <w:lvlText w:val="%6."/>
      <w:lvlJc w:val="right"/>
      <w:pPr>
        <w:ind w:left="4527" w:hanging="180"/>
      </w:pPr>
    </w:lvl>
    <w:lvl w:ilvl="6" w:tplc="C19C0C74">
      <w:start w:val="1"/>
      <w:numFmt w:val="decimal"/>
      <w:lvlText w:val="%7."/>
      <w:lvlJc w:val="left"/>
      <w:pPr>
        <w:ind w:left="5247" w:hanging="360"/>
      </w:pPr>
    </w:lvl>
    <w:lvl w:ilvl="7" w:tplc="20A856D0">
      <w:start w:val="1"/>
      <w:numFmt w:val="lowerLetter"/>
      <w:lvlText w:val="%8."/>
      <w:lvlJc w:val="left"/>
      <w:pPr>
        <w:ind w:left="5967" w:hanging="360"/>
      </w:pPr>
    </w:lvl>
    <w:lvl w:ilvl="8" w:tplc="05166216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6A7C53C9"/>
    <w:multiLevelType w:val="hybridMultilevel"/>
    <w:tmpl w:val="F50C6220"/>
    <w:lvl w:ilvl="0" w:tplc="FD5E845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7526598">
      <w:start w:val="1"/>
      <w:numFmt w:val="lowerLetter"/>
      <w:lvlText w:val="%2."/>
      <w:lvlJc w:val="left"/>
      <w:pPr>
        <w:ind w:left="1440" w:hanging="360"/>
      </w:pPr>
    </w:lvl>
    <w:lvl w:ilvl="2" w:tplc="E6C82378">
      <w:start w:val="1"/>
      <w:numFmt w:val="lowerRoman"/>
      <w:lvlText w:val="%3."/>
      <w:lvlJc w:val="right"/>
      <w:pPr>
        <w:ind w:left="2160" w:hanging="180"/>
      </w:pPr>
    </w:lvl>
    <w:lvl w:ilvl="3" w:tplc="24DA19AC">
      <w:start w:val="1"/>
      <w:numFmt w:val="decimal"/>
      <w:lvlText w:val="%4."/>
      <w:lvlJc w:val="left"/>
      <w:pPr>
        <w:ind w:left="2880" w:hanging="360"/>
      </w:pPr>
    </w:lvl>
    <w:lvl w:ilvl="4" w:tplc="41F6F6B0">
      <w:start w:val="1"/>
      <w:numFmt w:val="lowerLetter"/>
      <w:lvlText w:val="%5."/>
      <w:lvlJc w:val="left"/>
      <w:pPr>
        <w:ind w:left="3600" w:hanging="360"/>
      </w:pPr>
    </w:lvl>
    <w:lvl w:ilvl="5" w:tplc="60FC3CB2">
      <w:start w:val="1"/>
      <w:numFmt w:val="lowerRoman"/>
      <w:lvlText w:val="%6."/>
      <w:lvlJc w:val="right"/>
      <w:pPr>
        <w:ind w:left="4320" w:hanging="180"/>
      </w:pPr>
    </w:lvl>
    <w:lvl w:ilvl="6" w:tplc="F24ACAAC">
      <w:start w:val="1"/>
      <w:numFmt w:val="decimal"/>
      <w:lvlText w:val="%7."/>
      <w:lvlJc w:val="left"/>
      <w:pPr>
        <w:ind w:left="5040" w:hanging="360"/>
      </w:pPr>
    </w:lvl>
    <w:lvl w:ilvl="7" w:tplc="B5E23006">
      <w:start w:val="1"/>
      <w:numFmt w:val="lowerLetter"/>
      <w:lvlText w:val="%8."/>
      <w:lvlJc w:val="left"/>
      <w:pPr>
        <w:ind w:left="5760" w:hanging="360"/>
      </w:pPr>
    </w:lvl>
    <w:lvl w:ilvl="8" w:tplc="B6542B8C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9E77BF"/>
    <w:multiLevelType w:val="hybridMultilevel"/>
    <w:tmpl w:val="677C6964"/>
    <w:lvl w:ilvl="0" w:tplc="A11AF0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2B69B9A">
      <w:start w:val="1"/>
      <w:numFmt w:val="lowerLetter"/>
      <w:lvlText w:val="%2."/>
      <w:lvlJc w:val="left"/>
      <w:pPr>
        <w:ind w:left="1789" w:hanging="360"/>
      </w:pPr>
    </w:lvl>
    <w:lvl w:ilvl="2" w:tplc="FDE037E0">
      <w:start w:val="1"/>
      <w:numFmt w:val="lowerRoman"/>
      <w:lvlText w:val="%3."/>
      <w:lvlJc w:val="right"/>
      <w:pPr>
        <w:ind w:left="2509" w:hanging="180"/>
      </w:pPr>
    </w:lvl>
    <w:lvl w:ilvl="3" w:tplc="0EEAA398">
      <w:start w:val="1"/>
      <w:numFmt w:val="decimal"/>
      <w:lvlText w:val="%4."/>
      <w:lvlJc w:val="left"/>
      <w:pPr>
        <w:ind w:left="3229" w:hanging="360"/>
      </w:pPr>
    </w:lvl>
    <w:lvl w:ilvl="4" w:tplc="6558605A">
      <w:start w:val="1"/>
      <w:numFmt w:val="lowerLetter"/>
      <w:lvlText w:val="%5."/>
      <w:lvlJc w:val="left"/>
      <w:pPr>
        <w:ind w:left="3949" w:hanging="360"/>
      </w:pPr>
    </w:lvl>
    <w:lvl w:ilvl="5" w:tplc="D38413FA">
      <w:start w:val="1"/>
      <w:numFmt w:val="lowerRoman"/>
      <w:lvlText w:val="%6."/>
      <w:lvlJc w:val="right"/>
      <w:pPr>
        <w:ind w:left="4669" w:hanging="180"/>
      </w:pPr>
    </w:lvl>
    <w:lvl w:ilvl="6" w:tplc="A4FAAE0E">
      <w:start w:val="1"/>
      <w:numFmt w:val="decimal"/>
      <w:lvlText w:val="%7."/>
      <w:lvlJc w:val="left"/>
      <w:pPr>
        <w:ind w:left="5389" w:hanging="360"/>
      </w:pPr>
    </w:lvl>
    <w:lvl w:ilvl="7" w:tplc="E9AE651C">
      <w:start w:val="1"/>
      <w:numFmt w:val="lowerLetter"/>
      <w:lvlText w:val="%8."/>
      <w:lvlJc w:val="left"/>
      <w:pPr>
        <w:ind w:left="6109" w:hanging="360"/>
      </w:pPr>
    </w:lvl>
    <w:lvl w:ilvl="8" w:tplc="764CE3E8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5A58C3"/>
    <w:multiLevelType w:val="hybridMultilevel"/>
    <w:tmpl w:val="EAD0B236"/>
    <w:lvl w:ilvl="0" w:tplc="684EFE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D03686">
      <w:start w:val="1"/>
      <w:numFmt w:val="lowerLetter"/>
      <w:lvlText w:val="%2."/>
      <w:lvlJc w:val="left"/>
      <w:pPr>
        <w:ind w:left="1440" w:hanging="360"/>
      </w:pPr>
    </w:lvl>
    <w:lvl w:ilvl="2" w:tplc="2C4E0A1C">
      <w:start w:val="1"/>
      <w:numFmt w:val="lowerRoman"/>
      <w:lvlText w:val="%3."/>
      <w:lvlJc w:val="right"/>
      <w:pPr>
        <w:ind w:left="2160" w:hanging="180"/>
      </w:pPr>
    </w:lvl>
    <w:lvl w:ilvl="3" w:tplc="4904825E">
      <w:start w:val="1"/>
      <w:numFmt w:val="decimal"/>
      <w:lvlText w:val="%4."/>
      <w:lvlJc w:val="left"/>
      <w:pPr>
        <w:ind w:left="2880" w:hanging="360"/>
      </w:pPr>
    </w:lvl>
    <w:lvl w:ilvl="4" w:tplc="BEEE27DE">
      <w:start w:val="1"/>
      <w:numFmt w:val="lowerLetter"/>
      <w:lvlText w:val="%5."/>
      <w:lvlJc w:val="left"/>
      <w:pPr>
        <w:ind w:left="3600" w:hanging="360"/>
      </w:pPr>
    </w:lvl>
    <w:lvl w:ilvl="5" w:tplc="C62E454C">
      <w:start w:val="1"/>
      <w:numFmt w:val="lowerRoman"/>
      <w:lvlText w:val="%6."/>
      <w:lvlJc w:val="right"/>
      <w:pPr>
        <w:ind w:left="4320" w:hanging="180"/>
      </w:pPr>
    </w:lvl>
    <w:lvl w:ilvl="6" w:tplc="E5D26F68">
      <w:start w:val="1"/>
      <w:numFmt w:val="decimal"/>
      <w:lvlText w:val="%7."/>
      <w:lvlJc w:val="left"/>
      <w:pPr>
        <w:ind w:left="5040" w:hanging="360"/>
      </w:pPr>
    </w:lvl>
    <w:lvl w:ilvl="7" w:tplc="87CAE6CC">
      <w:start w:val="1"/>
      <w:numFmt w:val="lowerLetter"/>
      <w:lvlText w:val="%8."/>
      <w:lvlJc w:val="left"/>
      <w:pPr>
        <w:ind w:left="5760" w:hanging="360"/>
      </w:pPr>
    </w:lvl>
    <w:lvl w:ilvl="8" w:tplc="B87C12E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E62ADD"/>
    <w:multiLevelType w:val="hybridMultilevel"/>
    <w:tmpl w:val="418E3392"/>
    <w:lvl w:ilvl="0" w:tplc="E24279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2CC15B8">
      <w:start w:val="1"/>
      <w:numFmt w:val="lowerLetter"/>
      <w:lvlText w:val="%2."/>
      <w:lvlJc w:val="left"/>
      <w:pPr>
        <w:ind w:left="1789" w:hanging="360"/>
      </w:pPr>
    </w:lvl>
    <w:lvl w:ilvl="2" w:tplc="92C07752">
      <w:start w:val="1"/>
      <w:numFmt w:val="lowerRoman"/>
      <w:lvlText w:val="%3."/>
      <w:lvlJc w:val="right"/>
      <w:pPr>
        <w:ind w:left="2509" w:hanging="180"/>
      </w:pPr>
    </w:lvl>
    <w:lvl w:ilvl="3" w:tplc="02C203BE">
      <w:start w:val="1"/>
      <w:numFmt w:val="decimal"/>
      <w:lvlText w:val="%4."/>
      <w:lvlJc w:val="left"/>
      <w:pPr>
        <w:ind w:left="3229" w:hanging="360"/>
      </w:pPr>
    </w:lvl>
    <w:lvl w:ilvl="4" w:tplc="F86CEB44">
      <w:start w:val="1"/>
      <w:numFmt w:val="lowerLetter"/>
      <w:lvlText w:val="%5."/>
      <w:lvlJc w:val="left"/>
      <w:pPr>
        <w:ind w:left="3949" w:hanging="360"/>
      </w:pPr>
    </w:lvl>
    <w:lvl w:ilvl="5" w:tplc="371C9796">
      <w:start w:val="1"/>
      <w:numFmt w:val="lowerRoman"/>
      <w:lvlText w:val="%6."/>
      <w:lvlJc w:val="right"/>
      <w:pPr>
        <w:ind w:left="4669" w:hanging="180"/>
      </w:pPr>
    </w:lvl>
    <w:lvl w:ilvl="6" w:tplc="DE261378">
      <w:start w:val="1"/>
      <w:numFmt w:val="decimal"/>
      <w:lvlText w:val="%7."/>
      <w:lvlJc w:val="left"/>
      <w:pPr>
        <w:ind w:left="5389" w:hanging="360"/>
      </w:pPr>
    </w:lvl>
    <w:lvl w:ilvl="7" w:tplc="5D08554A">
      <w:start w:val="1"/>
      <w:numFmt w:val="lowerLetter"/>
      <w:lvlText w:val="%8."/>
      <w:lvlJc w:val="left"/>
      <w:pPr>
        <w:ind w:left="6109" w:hanging="360"/>
      </w:pPr>
    </w:lvl>
    <w:lvl w:ilvl="8" w:tplc="7D9EB42E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0040989"/>
    <w:multiLevelType w:val="hybridMultilevel"/>
    <w:tmpl w:val="EF7614EC"/>
    <w:lvl w:ilvl="0" w:tplc="14AA05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DA4E6C0">
      <w:start w:val="1"/>
      <w:numFmt w:val="lowerLetter"/>
      <w:lvlText w:val="%2."/>
      <w:lvlJc w:val="left"/>
      <w:pPr>
        <w:ind w:left="1789" w:hanging="360"/>
      </w:pPr>
    </w:lvl>
    <w:lvl w:ilvl="2" w:tplc="D506EDC2">
      <w:start w:val="1"/>
      <w:numFmt w:val="lowerRoman"/>
      <w:lvlText w:val="%3."/>
      <w:lvlJc w:val="right"/>
      <w:pPr>
        <w:ind w:left="2509" w:hanging="180"/>
      </w:pPr>
    </w:lvl>
    <w:lvl w:ilvl="3" w:tplc="E28CC268">
      <w:start w:val="1"/>
      <w:numFmt w:val="decimal"/>
      <w:lvlText w:val="%4."/>
      <w:lvlJc w:val="left"/>
      <w:pPr>
        <w:ind w:left="3229" w:hanging="360"/>
      </w:pPr>
    </w:lvl>
    <w:lvl w:ilvl="4" w:tplc="84D8D1C8">
      <w:start w:val="1"/>
      <w:numFmt w:val="lowerLetter"/>
      <w:lvlText w:val="%5."/>
      <w:lvlJc w:val="left"/>
      <w:pPr>
        <w:ind w:left="3949" w:hanging="360"/>
      </w:pPr>
    </w:lvl>
    <w:lvl w:ilvl="5" w:tplc="757C9284">
      <w:start w:val="1"/>
      <w:numFmt w:val="lowerRoman"/>
      <w:lvlText w:val="%6."/>
      <w:lvlJc w:val="right"/>
      <w:pPr>
        <w:ind w:left="4669" w:hanging="180"/>
      </w:pPr>
    </w:lvl>
    <w:lvl w:ilvl="6" w:tplc="3F922FC6">
      <w:start w:val="1"/>
      <w:numFmt w:val="decimal"/>
      <w:lvlText w:val="%7."/>
      <w:lvlJc w:val="left"/>
      <w:pPr>
        <w:ind w:left="5389" w:hanging="360"/>
      </w:pPr>
    </w:lvl>
    <w:lvl w:ilvl="7" w:tplc="407C5E32">
      <w:start w:val="1"/>
      <w:numFmt w:val="lowerLetter"/>
      <w:lvlText w:val="%8."/>
      <w:lvlJc w:val="left"/>
      <w:pPr>
        <w:ind w:left="6109" w:hanging="360"/>
      </w:pPr>
    </w:lvl>
    <w:lvl w:ilvl="8" w:tplc="407080B4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0FE0C53"/>
    <w:multiLevelType w:val="hybridMultilevel"/>
    <w:tmpl w:val="1632D7AC"/>
    <w:lvl w:ilvl="0" w:tplc="6C00AD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9680276C">
      <w:start w:val="1"/>
      <w:numFmt w:val="lowerLetter"/>
      <w:lvlText w:val="%2."/>
      <w:lvlJc w:val="left"/>
      <w:pPr>
        <w:ind w:left="1647" w:hanging="360"/>
      </w:pPr>
    </w:lvl>
    <w:lvl w:ilvl="2" w:tplc="BD0603CA">
      <w:start w:val="1"/>
      <w:numFmt w:val="lowerRoman"/>
      <w:lvlText w:val="%3."/>
      <w:lvlJc w:val="right"/>
      <w:pPr>
        <w:ind w:left="2367" w:hanging="180"/>
      </w:pPr>
    </w:lvl>
    <w:lvl w:ilvl="3" w:tplc="C3760E40">
      <w:start w:val="1"/>
      <w:numFmt w:val="decimal"/>
      <w:lvlText w:val="%4."/>
      <w:lvlJc w:val="left"/>
      <w:pPr>
        <w:ind w:left="3087" w:hanging="360"/>
      </w:pPr>
    </w:lvl>
    <w:lvl w:ilvl="4" w:tplc="FFE6E0B4">
      <w:start w:val="1"/>
      <w:numFmt w:val="lowerLetter"/>
      <w:lvlText w:val="%5."/>
      <w:lvlJc w:val="left"/>
      <w:pPr>
        <w:ind w:left="3807" w:hanging="360"/>
      </w:pPr>
    </w:lvl>
    <w:lvl w:ilvl="5" w:tplc="1C4E328C">
      <w:start w:val="1"/>
      <w:numFmt w:val="lowerRoman"/>
      <w:lvlText w:val="%6."/>
      <w:lvlJc w:val="right"/>
      <w:pPr>
        <w:ind w:left="4527" w:hanging="180"/>
      </w:pPr>
    </w:lvl>
    <w:lvl w:ilvl="6" w:tplc="853E36F6">
      <w:start w:val="1"/>
      <w:numFmt w:val="decimal"/>
      <w:lvlText w:val="%7."/>
      <w:lvlJc w:val="left"/>
      <w:pPr>
        <w:ind w:left="5247" w:hanging="360"/>
      </w:pPr>
    </w:lvl>
    <w:lvl w:ilvl="7" w:tplc="CDF83FB8">
      <w:start w:val="1"/>
      <w:numFmt w:val="lowerLetter"/>
      <w:lvlText w:val="%8."/>
      <w:lvlJc w:val="left"/>
      <w:pPr>
        <w:ind w:left="5967" w:hanging="360"/>
      </w:pPr>
    </w:lvl>
    <w:lvl w:ilvl="8" w:tplc="E586CEB4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776A69D0"/>
    <w:multiLevelType w:val="hybridMultilevel"/>
    <w:tmpl w:val="29C6DE8A"/>
    <w:lvl w:ilvl="0" w:tplc="0DFE12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F6E4286">
      <w:start w:val="1"/>
      <w:numFmt w:val="lowerLetter"/>
      <w:lvlText w:val="%2."/>
      <w:lvlJc w:val="left"/>
      <w:pPr>
        <w:ind w:left="1789" w:hanging="360"/>
      </w:pPr>
    </w:lvl>
    <w:lvl w:ilvl="2" w:tplc="88B049DC">
      <w:start w:val="1"/>
      <w:numFmt w:val="lowerRoman"/>
      <w:lvlText w:val="%3."/>
      <w:lvlJc w:val="right"/>
      <w:pPr>
        <w:ind w:left="2509" w:hanging="180"/>
      </w:pPr>
    </w:lvl>
    <w:lvl w:ilvl="3" w:tplc="DDAA6B78">
      <w:start w:val="1"/>
      <w:numFmt w:val="decimal"/>
      <w:lvlText w:val="%4."/>
      <w:lvlJc w:val="left"/>
      <w:pPr>
        <w:ind w:left="3229" w:hanging="360"/>
      </w:pPr>
    </w:lvl>
    <w:lvl w:ilvl="4" w:tplc="74963F2E">
      <w:start w:val="1"/>
      <w:numFmt w:val="lowerLetter"/>
      <w:lvlText w:val="%5."/>
      <w:lvlJc w:val="left"/>
      <w:pPr>
        <w:ind w:left="3949" w:hanging="360"/>
      </w:pPr>
    </w:lvl>
    <w:lvl w:ilvl="5" w:tplc="553096A4">
      <w:start w:val="1"/>
      <w:numFmt w:val="lowerRoman"/>
      <w:lvlText w:val="%6."/>
      <w:lvlJc w:val="right"/>
      <w:pPr>
        <w:ind w:left="4669" w:hanging="180"/>
      </w:pPr>
    </w:lvl>
    <w:lvl w:ilvl="6" w:tplc="C07257EC">
      <w:start w:val="1"/>
      <w:numFmt w:val="decimal"/>
      <w:lvlText w:val="%7."/>
      <w:lvlJc w:val="left"/>
      <w:pPr>
        <w:ind w:left="5389" w:hanging="360"/>
      </w:pPr>
    </w:lvl>
    <w:lvl w:ilvl="7" w:tplc="52005D20">
      <w:start w:val="1"/>
      <w:numFmt w:val="lowerLetter"/>
      <w:lvlText w:val="%8."/>
      <w:lvlJc w:val="left"/>
      <w:pPr>
        <w:ind w:left="6109" w:hanging="360"/>
      </w:pPr>
    </w:lvl>
    <w:lvl w:ilvl="8" w:tplc="F61659C6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D1A13C2"/>
    <w:multiLevelType w:val="hybridMultilevel"/>
    <w:tmpl w:val="49327A38"/>
    <w:lvl w:ilvl="0" w:tplc="5860D4D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422CEAB2">
      <w:start w:val="1"/>
      <w:numFmt w:val="lowerLetter"/>
      <w:lvlText w:val="%2."/>
      <w:lvlJc w:val="left"/>
      <w:pPr>
        <w:ind w:left="2149" w:hanging="360"/>
      </w:pPr>
    </w:lvl>
    <w:lvl w:ilvl="2" w:tplc="675468D4">
      <w:start w:val="1"/>
      <w:numFmt w:val="lowerRoman"/>
      <w:lvlText w:val="%3."/>
      <w:lvlJc w:val="right"/>
      <w:pPr>
        <w:ind w:left="2869" w:hanging="180"/>
      </w:pPr>
    </w:lvl>
    <w:lvl w:ilvl="3" w:tplc="09E04438">
      <w:start w:val="1"/>
      <w:numFmt w:val="decimal"/>
      <w:lvlText w:val="%4."/>
      <w:lvlJc w:val="left"/>
      <w:pPr>
        <w:ind w:left="3589" w:hanging="360"/>
      </w:pPr>
    </w:lvl>
    <w:lvl w:ilvl="4" w:tplc="6CB241BA">
      <w:start w:val="1"/>
      <w:numFmt w:val="lowerLetter"/>
      <w:lvlText w:val="%5."/>
      <w:lvlJc w:val="left"/>
      <w:pPr>
        <w:ind w:left="4309" w:hanging="360"/>
      </w:pPr>
    </w:lvl>
    <w:lvl w:ilvl="5" w:tplc="F7842AFC">
      <w:start w:val="1"/>
      <w:numFmt w:val="lowerRoman"/>
      <w:lvlText w:val="%6."/>
      <w:lvlJc w:val="right"/>
      <w:pPr>
        <w:ind w:left="5029" w:hanging="180"/>
      </w:pPr>
    </w:lvl>
    <w:lvl w:ilvl="6" w:tplc="5E7E6EF0">
      <w:start w:val="1"/>
      <w:numFmt w:val="decimal"/>
      <w:lvlText w:val="%7."/>
      <w:lvlJc w:val="left"/>
      <w:pPr>
        <w:ind w:left="5749" w:hanging="360"/>
      </w:pPr>
    </w:lvl>
    <w:lvl w:ilvl="7" w:tplc="75604B20">
      <w:start w:val="1"/>
      <w:numFmt w:val="lowerLetter"/>
      <w:lvlText w:val="%8."/>
      <w:lvlJc w:val="left"/>
      <w:pPr>
        <w:ind w:left="6469" w:hanging="360"/>
      </w:pPr>
    </w:lvl>
    <w:lvl w:ilvl="8" w:tplc="784C7E84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7D2679B0"/>
    <w:multiLevelType w:val="hybridMultilevel"/>
    <w:tmpl w:val="3FFE3FF8"/>
    <w:lvl w:ilvl="0" w:tplc="861EC5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EB28F46">
      <w:start w:val="1"/>
      <w:numFmt w:val="lowerLetter"/>
      <w:lvlText w:val="%2."/>
      <w:lvlJc w:val="left"/>
      <w:pPr>
        <w:ind w:left="1647" w:hanging="360"/>
      </w:pPr>
    </w:lvl>
    <w:lvl w:ilvl="2" w:tplc="DA7A1158">
      <w:start w:val="1"/>
      <w:numFmt w:val="lowerRoman"/>
      <w:lvlText w:val="%3."/>
      <w:lvlJc w:val="right"/>
      <w:pPr>
        <w:ind w:left="2367" w:hanging="180"/>
      </w:pPr>
    </w:lvl>
    <w:lvl w:ilvl="3" w:tplc="9FB422E6">
      <w:start w:val="1"/>
      <w:numFmt w:val="decimal"/>
      <w:lvlText w:val="%4."/>
      <w:lvlJc w:val="left"/>
      <w:pPr>
        <w:ind w:left="3087" w:hanging="360"/>
      </w:pPr>
    </w:lvl>
    <w:lvl w:ilvl="4" w:tplc="5B3C7036">
      <w:start w:val="1"/>
      <w:numFmt w:val="lowerLetter"/>
      <w:lvlText w:val="%5."/>
      <w:lvlJc w:val="left"/>
      <w:pPr>
        <w:ind w:left="3807" w:hanging="360"/>
      </w:pPr>
    </w:lvl>
    <w:lvl w:ilvl="5" w:tplc="559A63AA">
      <w:start w:val="1"/>
      <w:numFmt w:val="lowerRoman"/>
      <w:lvlText w:val="%6."/>
      <w:lvlJc w:val="right"/>
      <w:pPr>
        <w:ind w:left="4527" w:hanging="180"/>
      </w:pPr>
    </w:lvl>
    <w:lvl w:ilvl="6" w:tplc="D6421BDC">
      <w:start w:val="1"/>
      <w:numFmt w:val="decimal"/>
      <w:lvlText w:val="%7."/>
      <w:lvlJc w:val="left"/>
      <w:pPr>
        <w:ind w:left="5247" w:hanging="360"/>
      </w:pPr>
    </w:lvl>
    <w:lvl w:ilvl="7" w:tplc="0E3ED8FC">
      <w:start w:val="1"/>
      <w:numFmt w:val="lowerLetter"/>
      <w:lvlText w:val="%8."/>
      <w:lvlJc w:val="left"/>
      <w:pPr>
        <w:ind w:left="5967" w:hanging="360"/>
      </w:pPr>
    </w:lvl>
    <w:lvl w:ilvl="8" w:tplc="E6BC6372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0"/>
  </w:num>
  <w:num w:numId="2">
    <w:abstractNumId w:val="20"/>
  </w:num>
  <w:num w:numId="3">
    <w:abstractNumId w:val="9"/>
  </w:num>
  <w:num w:numId="4">
    <w:abstractNumId w:val="1"/>
  </w:num>
  <w:num w:numId="5">
    <w:abstractNumId w:val="24"/>
  </w:num>
  <w:num w:numId="6">
    <w:abstractNumId w:val="11"/>
  </w:num>
  <w:num w:numId="7">
    <w:abstractNumId w:val="2"/>
  </w:num>
  <w:num w:numId="8">
    <w:abstractNumId w:val="18"/>
  </w:num>
  <w:num w:numId="9">
    <w:abstractNumId w:val="32"/>
  </w:num>
  <w:num w:numId="10">
    <w:abstractNumId w:val="13"/>
  </w:num>
  <w:num w:numId="11">
    <w:abstractNumId w:val="25"/>
  </w:num>
  <w:num w:numId="12">
    <w:abstractNumId w:val="4"/>
  </w:num>
  <w:num w:numId="13">
    <w:abstractNumId w:val="39"/>
  </w:num>
  <w:num w:numId="14">
    <w:abstractNumId w:val="10"/>
  </w:num>
  <w:num w:numId="15">
    <w:abstractNumId w:val="3"/>
  </w:num>
  <w:num w:numId="16">
    <w:abstractNumId w:val="23"/>
  </w:num>
  <w:num w:numId="17">
    <w:abstractNumId w:val="30"/>
  </w:num>
  <w:num w:numId="18">
    <w:abstractNumId w:val="16"/>
  </w:num>
  <w:num w:numId="19">
    <w:abstractNumId w:val="8"/>
  </w:num>
  <w:num w:numId="20">
    <w:abstractNumId w:val="17"/>
  </w:num>
  <w:num w:numId="21">
    <w:abstractNumId w:val="5"/>
  </w:num>
  <w:num w:numId="22">
    <w:abstractNumId w:val="22"/>
  </w:num>
  <w:num w:numId="23">
    <w:abstractNumId w:val="34"/>
  </w:num>
  <w:num w:numId="24">
    <w:abstractNumId w:val="21"/>
  </w:num>
  <w:num w:numId="25">
    <w:abstractNumId w:val="0"/>
  </w:num>
  <w:num w:numId="26">
    <w:abstractNumId w:val="6"/>
  </w:num>
  <w:num w:numId="27">
    <w:abstractNumId w:val="28"/>
  </w:num>
  <w:num w:numId="28">
    <w:abstractNumId w:val="31"/>
  </w:num>
  <w:num w:numId="29">
    <w:abstractNumId w:val="15"/>
  </w:num>
  <w:num w:numId="30">
    <w:abstractNumId w:val="26"/>
  </w:num>
  <w:num w:numId="31">
    <w:abstractNumId w:val="14"/>
  </w:num>
  <w:num w:numId="32">
    <w:abstractNumId w:val="37"/>
  </w:num>
  <w:num w:numId="33">
    <w:abstractNumId w:val="12"/>
  </w:num>
  <w:num w:numId="34">
    <w:abstractNumId w:val="36"/>
  </w:num>
  <w:num w:numId="35">
    <w:abstractNumId w:val="33"/>
  </w:num>
  <w:num w:numId="36">
    <w:abstractNumId w:val="7"/>
  </w:num>
  <w:num w:numId="37">
    <w:abstractNumId w:val="35"/>
  </w:num>
  <w:num w:numId="38">
    <w:abstractNumId w:val="38"/>
  </w:num>
  <w:num w:numId="39">
    <w:abstractNumId w:val="19"/>
  </w:num>
  <w:num w:numId="40">
    <w:abstractNumId w:val="29"/>
  </w:num>
  <w:num w:numId="41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131B"/>
    <w:rsid w:val="0003787D"/>
    <w:rsid w:val="00093DDD"/>
    <w:rsid w:val="001F2273"/>
    <w:rsid w:val="00200E7B"/>
    <w:rsid w:val="00290EAA"/>
    <w:rsid w:val="0033602B"/>
    <w:rsid w:val="003509CB"/>
    <w:rsid w:val="003B618C"/>
    <w:rsid w:val="00450CA6"/>
    <w:rsid w:val="0046314E"/>
    <w:rsid w:val="004A2FD8"/>
    <w:rsid w:val="00505735"/>
    <w:rsid w:val="00543FA5"/>
    <w:rsid w:val="00563F4D"/>
    <w:rsid w:val="005D4CC7"/>
    <w:rsid w:val="006A0036"/>
    <w:rsid w:val="00760895"/>
    <w:rsid w:val="007A3337"/>
    <w:rsid w:val="007D2E4C"/>
    <w:rsid w:val="008243CC"/>
    <w:rsid w:val="00847215"/>
    <w:rsid w:val="009050B5"/>
    <w:rsid w:val="00912D29"/>
    <w:rsid w:val="00933880"/>
    <w:rsid w:val="0095131B"/>
    <w:rsid w:val="009549A7"/>
    <w:rsid w:val="009A11FC"/>
    <w:rsid w:val="00A04D1E"/>
    <w:rsid w:val="00AA2B7F"/>
    <w:rsid w:val="00AD168C"/>
    <w:rsid w:val="00B608F8"/>
    <w:rsid w:val="00BF4754"/>
    <w:rsid w:val="00C95A5D"/>
    <w:rsid w:val="00D53F19"/>
    <w:rsid w:val="00E07B6B"/>
    <w:rsid w:val="00ED5F4C"/>
    <w:rsid w:val="00F22524"/>
    <w:rsid w:val="00F33084"/>
    <w:rsid w:val="00FD6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3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1"/>
    <w:uiPriority w:val="9"/>
    <w:qFormat/>
    <w:rsid w:val="00200E7B"/>
    <w:pPr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0"/>
    <w:uiPriority w:val="9"/>
    <w:qFormat/>
    <w:rsid w:val="0095131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2"/>
    <w:uiPriority w:val="9"/>
    <w:unhideWhenUsed/>
    <w:qFormat/>
    <w:rsid w:val="0095131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95131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95131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95131B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95131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95131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95131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95131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95131B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sid w:val="0095131B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sid w:val="0095131B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sid w:val="0095131B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5131B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5131B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5131B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5131B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5131B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5131B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5131B"/>
    <w:rPr>
      <w:sz w:val="24"/>
      <w:szCs w:val="24"/>
    </w:rPr>
  </w:style>
  <w:style w:type="character" w:customStyle="1" w:styleId="QuoteChar">
    <w:name w:val="Quote Char"/>
    <w:uiPriority w:val="29"/>
    <w:rsid w:val="0095131B"/>
    <w:rPr>
      <w:i/>
    </w:rPr>
  </w:style>
  <w:style w:type="character" w:customStyle="1" w:styleId="IntenseQuoteChar">
    <w:name w:val="Intense Quote Char"/>
    <w:uiPriority w:val="30"/>
    <w:rsid w:val="0095131B"/>
    <w:rPr>
      <w:i/>
    </w:rPr>
  </w:style>
  <w:style w:type="character" w:customStyle="1" w:styleId="FooterChar">
    <w:name w:val="Footer Char"/>
    <w:basedOn w:val="a0"/>
    <w:uiPriority w:val="99"/>
    <w:rsid w:val="0095131B"/>
  </w:style>
  <w:style w:type="character" w:customStyle="1" w:styleId="CaptionChar">
    <w:name w:val="Caption Char"/>
    <w:basedOn w:val="a0"/>
    <w:uiPriority w:val="35"/>
    <w:rsid w:val="0095131B"/>
    <w:rPr>
      <w:b/>
      <w:bCs/>
      <w:color w:val="5B9BD5" w:themeColor="accent1"/>
      <w:sz w:val="18"/>
      <w:szCs w:val="18"/>
    </w:rPr>
  </w:style>
  <w:style w:type="table" w:customStyle="1" w:styleId="PlainTable1">
    <w:name w:val="Plain Table 1"/>
    <w:basedOn w:val="a1"/>
    <w:uiPriority w:val="59"/>
    <w:rsid w:val="0095131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513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EndnoteTextChar">
    <w:name w:val="Endnote Text Char"/>
    <w:uiPriority w:val="99"/>
    <w:rsid w:val="0095131B"/>
    <w:rPr>
      <w:sz w:val="20"/>
    </w:rPr>
  </w:style>
  <w:style w:type="character" w:customStyle="1" w:styleId="10">
    <w:name w:val="Заголовок 1 Знак"/>
    <w:basedOn w:val="a0"/>
    <w:link w:val="Heading1"/>
    <w:uiPriority w:val="9"/>
    <w:rsid w:val="0095131B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Heading2"/>
    <w:uiPriority w:val="9"/>
    <w:rsid w:val="0095131B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Heading3"/>
    <w:uiPriority w:val="9"/>
    <w:rsid w:val="0095131B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Heading4"/>
    <w:uiPriority w:val="9"/>
    <w:rsid w:val="0095131B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Heading5"/>
    <w:uiPriority w:val="9"/>
    <w:rsid w:val="0095131B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Heading6"/>
    <w:uiPriority w:val="9"/>
    <w:rsid w:val="0095131B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Heading7"/>
    <w:uiPriority w:val="9"/>
    <w:rsid w:val="0095131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Heading8"/>
    <w:uiPriority w:val="9"/>
    <w:rsid w:val="0095131B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Heading9"/>
    <w:uiPriority w:val="9"/>
    <w:rsid w:val="0095131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5131B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95131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5131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5131B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95131B"/>
    <w:rPr>
      <w:sz w:val="24"/>
      <w:szCs w:val="24"/>
    </w:rPr>
  </w:style>
  <w:style w:type="paragraph" w:styleId="20">
    <w:name w:val="Quote"/>
    <w:basedOn w:val="a"/>
    <w:next w:val="a"/>
    <w:link w:val="21"/>
    <w:uiPriority w:val="29"/>
    <w:qFormat/>
    <w:rsid w:val="0095131B"/>
    <w:pPr>
      <w:ind w:left="720" w:right="720"/>
    </w:pPr>
    <w:rPr>
      <w:i/>
    </w:rPr>
  </w:style>
  <w:style w:type="character" w:customStyle="1" w:styleId="21">
    <w:name w:val="Цитата 2 Знак"/>
    <w:link w:val="20"/>
    <w:uiPriority w:val="29"/>
    <w:rsid w:val="0095131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5131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5131B"/>
    <w:rPr>
      <w:i/>
    </w:rPr>
  </w:style>
  <w:style w:type="character" w:customStyle="1" w:styleId="HeaderChar">
    <w:name w:val="Header Char"/>
    <w:basedOn w:val="a0"/>
    <w:uiPriority w:val="99"/>
    <w:rsid w:val="0095131B"/>
  </w:style>
  <w:style w:type="paragraph" w:customStyle="1" w:styleId="Footer">
    <w:name w:val="Footer"/>
    <w:basedOn w:val="a"/>
    <w:link w:val="aa"/>
    <w:uiPriority w:val="99"/>
    <w:unhideWhenUsed/>
    <w:rsid w:val="0095131B"/>
    <w:pPr>
      <w:tabs>
        <w:tab w:val="center" w:pos="7143"/>
        <w:tab w:val="right" w:pos="14287"/>
      </w:tabs>
    </w:pPr>
  </w:style>
  <w:style w:type="character" w:customStyle="1" w:styleId="aa">
    <w:name w:val="Нижний колонтитул Знак"/>
    <w:basedOn w:val="a0"/>
    <w:link w:val="Footer"/>
    <w:uiPriority w:val="99"/>
    <w:rsid w:val="0095131B"/>
  </w:style>
  <w:style w:type="paragraph" w:customStyle="1" w:styleId="Caption">
    <w:name w:val="Caption"/>
    <w:basedOn w:val="a"/>
    <w:next w:val="a"/>
    <w:link w:val="ab"/>
    <w:uiPriority w:val="35"/>
    <w:semiHidden/>
    <w:unhideWhenUsed/>
    <w:qFormat/>
    <w:rsid w:val="0095131B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азвание объекта Знак"/>
    <w:basedOn w:val="a0"/>
    <w:link w:val="Caption"/>
    <w:uiPriority w:val="35"/>
    <w:rsid w:val="0095131B"/>
    <w:rPr>
      <w:b/>
      <w:bCs/>
      <w:color w:val="5B9BD5" w:themeColor="accent1"/>
      <w:sz w:val="18"/>
      <w:szCs w:val="18"/>
    </w:rPr>
  </w:style>
  <w:style w:type="table" w:styleId="ac">
    <w:name w:val="Table Grid"/>
    <w:basedOn w:val="a1"/>
    <w:uiPriority w:val="59"/>
    <w:rsid w:val="0095131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95131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95131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9513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5131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5131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5131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5131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5131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5131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5131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5131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5131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5131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5131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5131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5131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5131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5131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5131B"/>
    <w:rPr>
      <w:sz w:val="18"/>
    </w:rPr>
  </w:style>
  <w:style w:type="paragraph" w:styleId="ad">
    <w:name w:val="endnote text"/>
    <w:basedOn w:val="a"/>
    <w:link w:val="ae"/>
    <w:uiPriority w:val="99"/>
    <w:semiHidden/>
    <w:unhideWhenUsed/>
    <w:rsid w:val="0095131B"/>
    <w:rPr>
      <w:sz w:val="20"/>
    </w:rPr>
  </w:style>
  <w:style w:type="character" w:customStyle="1" w:styleId="ae">
    <w:name w:val="Текст концевой сноски Знак"/>
    <w:link w:val="ad"/>
    <w:uiPriority w:val="99"/>
    <w:rsid w:val="0095131B"/>
    <w:rPr>
      <w:sz w:val="20"/>
    </w:rPr>
  </w:style>
  <w:style w:type="character" w:styleId="af">
    <w:name w:val="endnote reference"/>
    <w:basedOn w:val="a0"/>
    <w:uiPriority w:val="99"/>
    <w:semiHidden/>
    <w:unhideWhenUsed/>
    <w:rsid w:val="0095131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95131B"/>
    <w:pPr>
      <w:spacing w:after="57"/>
    </w:pPr>
  </w:style>
  <w:style w:type="paragraph" w:styleId="22">
    <w:name w:val="toc 2"/>
    <w:basedOn w:val="a"/>
    <w:next w:val="a"/>
    <w:uiPriority w:val="39"/>
    <w:unhideWhenUsed/>
    <w:rsid w:val="0095131B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5131B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5131B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5131B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5131B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5131B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5131B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5131B"/>
    <w:pPr>
      <w:spacing w:after="57"/>
      <w:ind w:left="2268"/>
    </w:pPr>
  </w:style>
  <w:style w:type="paragraph" w:styleId="af0">
    <w:name w:val="TOC Heading"/>
    <w:uiPriority w:val="39"/>
    <w:unhideWhenUsed/>
    <w:rsid w:val="0095131B"/>
  </w:style>
  <w:style w:type="paragraph" w:styleId="af1">
    <w:name w:val="table of figures"/>
    <w:basedOn w:val="a"/>
    <w:next w:val="a"/>
    <w:uiPriority w:val="99"/>
    <w:unhideWhenUsed/>
    <w:rsid w:val="0095131B"/>
  </w:style>
  <w:style w:type="paragraph" w:customStyle="1" w:styleId="ConsPlusNormal">
    <w:name w:val="ConsPlusNormal"/>
    <w:link w:val="ConsPlusNormal0"/>
    <w:rsid w:val="0095131B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">
    <w:name w:val="Header"/>
    <w:basedOn w:val="a"/>
    <w:link w:val="af2"/>
    <w:uiPriority w:val="99"/>
    <w:rsid w:val="0095131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Header"/>
    <w:uiPriority w:val="99"/>
    <w:rsid w:val="009513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note text"/>
    <w:basedOn w:val="a"/>
    <w:link w:val="af4"/>
    <w:rsid w:val="0095131B"/>
    <w:rPr>
      <w:sz w:val="20"/>
      <w:szCs w:val="20"/>
    </w:rPr>
  </w:style>
  <w:style w:type="character" w:customStyle="1" w:styleId="af4">
    <w:name w:val="Текст сноски Знак"/>
    <w:basedOn w:val="a0"/>
    <w:link w:val="af3"/>
    <w:rsid w:val="009513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rsid w:val="0095131B"/>
    <w:rPr>
      <w:vertAlign w:val="superscript"/>
    </w:rPr>
  </w:style>
  <w:style w:type="paragraph" w:customStyle="1" w:styleId="ConsPlusTitle">
    <w:name w:val="ConsPlusTitle"/>
    <w:rsid w:val="0095131B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6">
    <w:name w:val="annotation reference"/>
    <w:rsid w:val="0095131B"/>
    <w:rPr>
      <w:sz w:val="16"/>
      <w:szCs w:val="16"/>
    </w:rPr>
  </w:style>
  <w:style w:type="paragraph" w:styleId="af7">
    <w:name w:val="annotation text"/>
    <w:basedOn w:val="a"/>
    <w:link w:val="af8"/>
    <w:rsid w:val="0095131B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rsid w:val="009513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Hyperlink"/>
    <w:rsid w:val="0095131B"/>
    <w:rPr>
      <w:color w:val="0000FF"/>
      <w:u w:val="single"/>
    </w:rPr>
  </w:style>
  <w:style w:type="paragraph" w:styleId="afa">
    <w:name w:val="Balloon Text"/>
    <w:basedOn w:val="a"/>
    <w:link w:val="afb"/>
    <w:uiPriority w:val="99"/>
    <w:semiHidden/>
    <w:unhideWhenUsed/>
    <w:rsid w:val="0095131B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95131B"/>
    <w:rPr>
      <w:rFonts w:ascii="Segoe UI" w:eastAsia="Times New Roman" w:hAnsi="Segoe UI" w:cs="Segoe UI"/>
      <w:sz w:val="18"/>
      <w:szCs w:val="18"/>
      <w:lang w:eastAsia="ru-RU"/>
    </w:rPr>
  </w:style>
  <w:style w:type="paragraph" w:styleId="afc">
    <w:name w:val="List Paragraph"/>
    <w:basedOn w:val="a"/>
    <w:uiPriority w:val="34"/>
    <w:qFormat/>
    <w:rsid w:val="0095131B"/>
    <w:pPr>
      <w:ind w:left="720"/>
      <w:contextualSpacing/>
    </w:pPr>
  </w:style>
  <w:style w:type="paragraph" w:styleId="afd">
    <w:name w:val="Normal (Web)"/>
    <w:basedOn w:val="a"/>
    <w:uiPriority w:val="99"/>
    <w:semiHidden/>
    <w:unhideWhenUsed/>
    <w:rsid w:val="0095131B"/>
    <w:pPr>
      <w:spacing w:before="100" w:beforeAutospacing="1" w:after="100" w:afterAutospacing="1"/>
    </w:pPr>
  </w:style>
  <w:style w:type="paragraph" w:styleId="afe">
    <w:name w:val="annotation subject"/>
    <w:basedOn w:val="af7"/>
    <w:next w:val="af7"/>
    <w:link w:val="aff"/>
    <w:uiPriority w:val="99"/>
    <w:semiHidden/>
    <w:unhideWhenUsed/>
    <w:rsid w:val="0095131B"/>
    <w:rPr>
      <w:b/>
      <w:bCs/>
    </w:rPr>
  </w:style>
  <w:style w:type="character" w:customStyle="1" w:styleId="aff">
    <w:name w:val="Тема примечания Знак"/>
    <w:basedOn w:val="af8"/>
    <w:link w:val="afe"/>
    <w:uiPriority w:val="99"/>
    <w:semiHidden/>
    <w:rsid w:val="0095131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f0">
    <w:name w:val="Intense Reference"/>
    <w:basedOn w:val="a0"/>
    <w:qFormat/>
    <w:rsid w:val="003B618C"/>
    <w:rPr>
      <w:rFonts w:cs="Times New Roman"/>
      <w:b/>
      <w:bCs/>
      <w:smallCaps/>
      <w:color w:val="C0504D"/>
      <w:spacing w:val="5"/>
      <w:u w:val="single"/>
    </w:rPr>
  </w:style>
  <w:style w:type="character" w:customStyle="1" w:styleId="ConsPlusNormal0">
    <w:name w:val="ConsPlusNormal Знак"/>
    <w:link w:val="ConsPlusNormal"/>
    <w:locked/>
    <w:rsid w:val="00912D2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">
    <w:name w:val="Заголовок 1 Знак1"/>
    <w:basedOn w:val="a0"/>
    <w:link w:val="1"/>
    <w:uiPriority w:val="9"/>
    <w:rsid w:val="00200E7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D4081-08B6-4BA8-8B0B-207128577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Рассохина Елена Александровна</dc:creator>
  <cp:lastModifiedBy>Юрист</cp:lastModifiedBy>
  <cp:revision>62</cp:revision>
  <cp:lastPrinted>2026-07-09T05:49:00Z</cp:lastPrinted>
  <dcterms:created xsi:type="dcterms:W3CDTF">2026-02-11T09:57:00Z</dcterms:created>
  <dcterms:modified xsi:type="dcterms:W3CDTF">2026-09-10T04:14:00Z</dcterms:modified>
</cp:coreProperties>
</file>